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8"/>
        <w:gridCol w:w="4458"/>
      </w:tblGrid>
      <w:tr w14:paraId="296F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8" w:type="dxa"/>
          </w:tcPr>
          <w:p w14:paraId="5ECFDB77">
            <w:pPr>
              <w:widowControl w:val="0"/>
              <w:jc w:val="both"/>
              <w:rPr>
                <w:rFonts w:hint="default" w:ascii="Times New Roman" w:hAnsi="Times New Roman" w:cs="Times New Roman"/>
                <w:b/>
                <w:bCs/>
                <w:sz w:val="26"/>
                <w:szCs w:val="26"/>
                <w:vertAlign w:val="baseline"/>
                <w:lang w:val="vi-VN"/>
              </w:rPr>
            </w:pPr>
            <w:r>
              <w:rPr>
                <w:rFonts w:hint="default" w:ascii="Times New Roman" w:hAnsi="Times New Roman" w:cs="Times New Roman"/>
                <w:b/>
                <w:bCs/>
                <w:sz w:val="26"/>
                <w:szCs w:val="26"/>
                <w:vertAlign w:val="baseline"/>
                <w:lang w:val="vi-VN"/>
              </w:rPr>
              <w:t>Trường Tiểu học Hứa Tạo</w:t>
            </w:r>
          </w:p>
          <w:p w14:paraId="5BC81224">
            <w:pPr>
              <w:widowControl w:val="0"/>
              <w:jc w:val="both"/>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Họ và tên HS: ...............................................</w:t>
            </w:r>
          </w:p>
          <w:p w14:paraId="5A041F4B">
            <w:pPr>
              <w:widowControl w:val="0"/>
              <w:jc w:val="both"/>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Lớp: 2/............</w:t>
            </w:r>
          </w:p>
        </w:tc>
        <w:tc>
          <w:tcPr>
            <w:tcW w:w="4458" w:type="dxa"/>
          </w:tcPr>
          <w:p w14:paraId="4EB226F3">
            <w:pPr>
              <w:widowControl w:val="0"/>
              <w:jc w:val="cente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 xml:space="preserve">ĐỀ KIỂM TRA </w:t>
            </w:r>
            <w:r>
              <w:rPr>
                <w:rFonts w:hint="default" w:ascii="Times New Roman" w:hAnsi="Times New Roman" w:cs="Times New Roman"/>
                <w:b/>
                <w:color w:val="000000"/>
                <w:sz w:val="26"/>
                <w:szCs w:val="26"/>
                <w:lang w:val="vi-VN"/>
              </w:rPr>
              <w:t xml:space="preserve">ĐỊNH KÌ </w:t>
            </w:r>
            <w:r>
              <w:rPr>
                <w:rFonts w:hint="default" w:ascii="Times New Roman" w:hAnsi="Times New Roman" w:cs="Times New Roman"/>
                <w:b/>
                <w:color w:val="000000"/>
                <w:sz w:val="26"/>
                <w:szCs w:val="26"/>
              </w:rPr>
              <w:t>CUỐI KỲ I</w:t>
            </w:r>
          </w:p>
          <w:p w14:paraId="5C77D1A7">
            <w:pPr>
              <w:widowControl w:val="0"/>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rPr>
              <w:t>Năm học: 202</w:t>
            </w:r>
            <w:r>
              <w:rPr>
                <w:rFonts w:hint="default" w:ascii="Times New Roman" w:hAnsi="Times New Roman" w:cs="Times New Roman"/>
                <w:b/>
                <w:color w:val="000000"/>
                <w:sz w:val="26"/>
                <w:szCs w:val="26"/>
                <w:lang w:val="vi-VN"/>
              </w:rPr>
              <w:t xml:space="preserve">4 </w:t>
            </w:r>
            <w:r>
              <w:rPr>
                <w:rFonts w:hint="default" w:ascii="Times New Roman" w:hAnsi="Times New Roman" w:cs="Times New Roman"/>
                <w:b/>
                <w:color w:val="000000"/>
                <w:sz w:val="26"/>
                <w:szCs w:val="26"/>
              </w:rPr>
              <w:t>-</w:t>
            </w:r>
            <w:r>
              <w:rPr>
                <w:rFonts w:hint="default" w:ascii="Times New Roman" w:hAnsi="Times New Roman" w:cs="Times New Roman"/>
                <w:b/>
                <w:color w:val="000000"/>
                <w:sz w:val="26"/>
                <w:szCs w:val="26"/>
                <w:lang w:val="vi-VN"/>
              </w:rPr>
              <w:t xml:space="preserve"> </w:t>
            </w:r>
            <w:r>
              <w:rPr>
                <w:rFonts w:hint="default" w:ascii="Times New Roman" w:hAnsi="Times New Roman" w:cs="Times New Roman"/>
                <w:b/>
                <w:color w:val="000000"/>
                <w:sz w:val="26"/>
                <w:szCs w:val="26"/>
              </w:rPr>
              <w:t>202</w:t>
            </w:r>
            <w:r>
              <w:rPr>
                <w:rFonts w:hint="default" w:ascii="Times New Roman" w:hAnsi="Times New Roman" w:cs="Times New Roman"/>
                <w:b/>
                <w:color w:val="000000"/>
                <w:sz w:val="26"/>
                <w:szCs w:val="26"/>
                <w:lang w:val="vi-VN"/>
              </w:rPr>
              <w:t>5</w:t>
            </w:r>
          </w:p>
          <w:p w14:paraId="09F8CADA">
            <w:pPr>
              <w:widowControl w:val="0"/>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Môn: TIẾNG VIỆT LỚP 2</w:t>
            </w:r>
          </w:p>
          <w:p w14:paraId="646324A8">
            <w:pPr>
              <w:widowControl w:val="0"/>
              <w:jc w:val="center"/>
              <w:rPr>
                <w:rFonts w:hint="default" w:ascii="Times New Roman" w:hAnsi="Times New Roman" w:cs="Times New Roman"/>
                <w:b/>
                <w:color w:val="000000"/>
                <w:sz w:val="26"/>
                <w:szCs w:val="26"/>
                <w:lang w:val="vi-VN"/>
              </w:rPr>
            </w:pPr>
            <w:r>
              <w:rPr>
                <w:rFonts w:hint="default" w:ascii="Times New Roman" w:hAnsi="Times New Roman" w:cs="Times New Roman"/>
                <w:b w:val="0"/>
                <w:bCs/>
                <w:i/>
                <w:iCs/>
                <w:color w:val="000000"/>
                <w:sz w:val="26"/>
                <w:szCs w:val="26"/>
                <w:lang w:val="vi-VN"/>
              </w:rPr>
              <w:t>Ngày kiểm tra: ............/01/2025</w:t>
            </w:r>
          </w:p>
        </w:tc>
      </w:tr>
    </w:tbl>
    <w:p w14:paraId="7AA9F6BF">
      <w:pPr>
        <w:rPr>
          <w:rFonts w:hint="default" w:ascii="Times New Roman" w:hAnsi="Times New Roman" w:cs="Times New Roman"/>
          <w:sz w:val="26"/>
          <w:szCs w:val="26"/>
        </w:rPr>
      </w:pP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483"/>
        <w:gridCol w:w="4776"/>
        <w:gridCol w:w="1615"/>
      </w:tblGrid>
      <w:tr w14:paraId="530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14:paraId="358133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u w:val="single"/>
                <w:vertAlign w:val="baseline"/>
                <w:lang w:val="vi-VN"/>
              </w:rPr>
            </w:pPr>
            <w:r>
              <w:rPr>
                <w:rFonts w:hint="default" w:ascii="Times New Roman" w:hAnsi="Times New Roman" w:cs="Times New Roman"/>
                <w:sz w:val="26"/>
                <w:szCs w:val="26"/>
                <w:u w:val="single"/>
                <w:vertAlign w:val="baseline"/>
                <w:lang w:val="vi-VN"/>
              </w:rPr>
              <w:t>Điểm đọc:</w:t>
            </w:r>
          </w:p>
          <w:p w14:paraId="0DFDC32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u w:val="single"/>
                <w:vertAlign w:val="baseline"/>
              </w:rPr>
            </w:pPr>
          </w:p>
          <w:p w14:paraId="333DCE3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u w:val="single"/>
                <w:vertAlign w:val="baseline"/>
              </w:rPr>
            </w:pPr>
          </w:p>
          <w:p w14:paraId="128079D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u w:val="single"/>
                <w:vertAlign w:val="baseline"/>
              </w:rPr>
            </w:pPr>
          </w:p>
        </w:tc>
        <w:tc>
          <w:tcPr>
            <w:tcW w:w="1483" w:type="dxa"/>
          </w:tcPr>
          <w:p w14:paraId="16D62EE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u w:val="single"/>
                <w:vertAlign w:val="baseline"/>
                <w:lang w:val="vi-VN"/>
              </w:rPr>
            </w:pPr>
            <w:r>
              <w:rPr>
                <w:rFonts w:hint="default" w:ascii="Times New Roman" w:hAnsi="Times New Roman" w:cs="Times New Roman"/>
                <w:sz w:val="26"/>
                <w:szCs w:val="26"/>
                <w:u w:val="single"/>
                <w:vertAlign w:val="baseline"/>
                <w:lang w:val="vi-VN"/>
              </w:rPr>
              <w:t>Điểm viết:</w:t>
            </w:r>
          </w:p>
        </w:tc>
        <w:tc>
          <w:tcPr>
            <w:tcW w:w="4776" w:type="dxa"/>
            <w:vMerge w:val="restart"/>
          </w:tcPr>
          <w:p w14:paraId="228C359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sz w:val="26"/>
                <w:szCs w:val="26"/>
                <w:u w:val="single"/>
                <w:vertAlign w:val="baseline"/>
                <w:lang w:val="vi-VN"/>
              </w:rPr>
            </w:pPr>
            <w:r>
              <w:rPr>
                <w:rFonts w:hint="default" w:ascii="Times New Roman" w:hAnsi="Times New Roman" w:cs="Times New Roman"/>
                <w:b/>
                <w:bCs/>
                <w:sz w:val="26"/>
                <w:szCs w:val="26"/>
                <w:u w:val="single"/>
                <w:vertAlign w:val="baseline"/>
                <w:lang w:val="vi-VN"/>
              </w:rPr>
              <w:t>Nhận xét:</w:t>
            </w:r>
          </w:p>
          <w:p w14:paraId="25FD62B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vertAlign w:val="baseline"/>
                <w:lang w:val="vi-VN"/>
              </w:rPr>
            </w:pPr>
          </w:p>
          <w:p w14:paraId="228B31C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vertAlign w:val="baseline"/>
                <w:lang w:val="vi-VN"/>
              </w:rPr>
            </w:pPr>
            <w:r>
              <w:rPr>
                <w:rFonts w:hint="default" w:ascii="Times New Roman" w:hAnsi="Times New Roman" w:cs="Times New Roman"/>
                <w:b w:val="0"/>
                <w:bCs w:val="0"/>
                <w:sz w:val="26"/>
                <w:szCs w:val="26"/>
                <w:u w:val="none"/>
                <w:vertAlign w:val="baseline"/>
                <w:lang w:val="vi-VN"/>
              </w:rPr>
              <w:t>.....................................................................</w:t>
            </w:r>
          </w:p>
          <w:p w14:paraId="5D2F37D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vertAlign w:val="baseline"/>
                <w:lang w:val="vi-VN"/>
              </w:rPr>
            </w:pPr>
            <w:r>
              <w:rPr>
                <w:rFonts w:hint="default" w:ascii="Times New Roman" w:hAnsi="Times New Roman" w:cs="Times New Roman"/>
                <w:b w:val="0"/>
                <w:bCs w:val="0"/>
                <w:sz w:val="26"/>
                <w:szCs w:val="26"/>
                <w:u w:val="none"/>
                <w:vertAlign w:val="baseline"/>
                <w:lang w:val="vi-VN"/>
              </w:rPr>
              <w:t>.....................................................................</w:t>
            </w:r>
          </w:p>
          <w:p w14:paraId="6CBAD2A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vertAlign w:val="baseline"/>
                <w:lang w:val="vi-VN"/>
              </w:rPr>
            </w:pPr>
            <w:r>
              <w:rPr>
                <w:rFonts w:hint="default" w:ascii="Times New Roman" w:hAnsi="Times New Roman" w:cs="Times New Roman"/>
                <w:b w:val="0"/>
                <w:bCs w:val="0"/>
                <w:sz w:val="26"/>
                <w:szCs w:val="26"/>
                <w:u w:val="none"/>
                <w:vertAlign w:val="baseline"/>
                <w:lang w:val="vi-VN"/>
              </w:rPr>
              <w:t>.....................................................................</w:t>
            </w:r>
          </w:p>
          <w:p w14:paraId="6F9002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vertAlign w:val="baseline"/>
                <w:lang w:val="vi-VN"/>
              </w:rPr>
            </w:pPr>
            <w:r>
              <w:rPr>
                <w:rFonts w:hint="default" w:ascii="Times New Roman" w:hAnsi="Times New Roman" w:cs="Times New Roman"/>
                <w:b w:val="0"/>
                <w:bCs w:val="0"/>
                <w:sz w:val="26"/>
                <w:szCs w:val="26"/>
                <w:u w:val="none"/>
                <w:vertAlign w:val="baseline"/>
                <w:lang w:val="vi-VN"/>
              </w:rPr>
              <w:t>.....................................................................</w:t>
            </w:r>
          </w:p>
          <w:p w14:paraId="0C572C4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vertAlign w:val="baseline"/>
                <w:lang w:val="vi-VN"/>
              </w:rPr>
            </w:pPr>
          </w:p>
        </w:tc>
        <w:tc>
          <w:tcPr>
            <w:tcW w:w="1615" w:type="dxa"/>
          </w:tcPr>
          <w:p w14:paraId="035146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u w:val="single"/>
                <w:vertAlign w:val="baseline"/>
                <w:lang w:val="vi-VN"/>
              </w:rPr>
              <w:t>Giám thị:</w:t>
            </w:r>
          </w:p>
        </w:tc>
      </w:tr>
      <w:tr w14:paraId="2F01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5" w:type="dxa"/>
            <w:gridSpan w:val="2"/>
          </w:tcPr>
          <w:p w14:paraId="5464142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sz w:val="26"/>
                <w:szCs w:val="26"/>
                <w:u w:val="single"/>
                <w:vertAlign w:val="baseline"/>
                <w:lang w:val="vi-VN"/>
              </w:rPr>
            </w:pPr>
            <w:r>
              <w:rPr>
                <w:rFonts w:hint="default" w:ascii="Times New Roman" w:hAnsi="Times New Roman" w:cs="Times New Roman"/>
                <w:b/>
                <w:bCs/>
                <w:sz w:val="26"/>
                <w:szCs w:val="26"/>
                <w:u w:val="single"/>
                <w:vertAlign w:val="baseline"/>
                <w:lang w:val="vi-VN"/>
              </w:rPr>
              <w:t>Tổng điểm:</w:t>
            </w:r>
          </w:p>
          <w:p w14:paraId="7782712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vertAlign w:val="baseline"/>
              </w:rPr>
            </w:pPr>
          </w:p>
          <w:p w14:paraId="33401EA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vertAlign w:val="baseline"/>
              </w:rPr>
            </w:pPr>
          </w:p>
          <w:p w14:paraId="3DBA4C9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vertAlign w:val="baseline"/>
              </w:rPr>
            </w:pPr>
          </w:p>
        </w:tc>
        <w:tc>
          <w:tcPr>
            <w:tcW w:w="4776" w:type="dxa"/>
            <w:vMerge w:val="continue"/>
          </w:tcPr>
          <w:p w14:paraId="23E6A1B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vertAlign w:val="baseline"/>
              </w:rPr>
            </w:pPr>
          </w:p>
        </w:tc>
        <w:tc>
          <w:tcPr>
            <w:tcW w:w="1615" w:type="dxa"/>
          </w:tcPr>
          <w:p w14:paraId="11AADEF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u w:val="single"/>
                <w:vertAlign w:val="baseline"/>
                <w:lang w:val="vi-VN"/>
              </w:rPr>
              <w:t>Giám khảo:</w:t>
            </w:r>
          </w:p>
        </w:tc>
      </w:tr>
    </w:tbl>
    <w:p w14:paraId="03503983">
      <w:pPr>
        <w:rPr>
          <w:rFonts w:hint="default" w:ascii="Times New Roman" w:hAnsi="Times New Roman" w:cs="Times New Roman"/>
          <w:sz w:val="26"/>
          <w:szCs w:val="26"/>
        </w:rPr>
      </w:pPr>
    </w:p>
    <w:p w14:paraId="60B1EDCD">
      <w:pPr>
        <w:keepNext w:val="0"/>
        <w:keepLines w:val="0"/>
        <w:pageBreakBefore w:val="0"/>
        <w:widowControl/>
        <w:numPr>
          <w:ilvl w:val="0"/>
          <w:numId w:val="11"/>
        </w:numPr>
        <w:kinsoku/>
        <w:overflowPunct/>
        <w:topLinePunct w:val="0"/>
        <w:autoSpaceDE/>
        <w:autoSpaceDN/>
        <w:bidi w:val="0"/>
        <w:adjustRightInd/>
        <w:snapToGrid/>
        <w:ind w:left="-425" w:leftChars="0" w:right="0" w:rightChars="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KIỂM TRA ĐỌC (10 ĐIỂM)</w:t>
      </w:r>
    </w:p>
    <w:p w14:paraId="1A4B7F7D">
      <w:pPr>
        <w:keepNext w:val="0"/>
        <w:keepLines w:val="0"/>
        <w:pageBreakBefore w:val="0"/>
        <w:widowControl/>
        <w:numPr>
          <w:ilvl w:val="0"/>
          <w:numId w:val="12"/>
        </w:numPr>
        <w:kinsoku/>
        <w:overflowPunct/>
        <w:topLinePunct w:val="0"/>
        <w:autoSpaceDE/>
        <w:autoSpaceDN/>
        <w:bidi w:val="0"/>
        <w:adjustRightInd/>
        <w:snapToGrid/>
        <w:ind w:left="-425" w:leftChars="0" w:right="0" w:rightChars="0"/>
        <w:textAlignment w:val="auto"/>
        <w:rPr>
          <w:rFonts w:hint="default" w:ascii="Times New Roman" w:hAnsi="Times New Roman"/>
          <w:b/>
          <w:bCs/>
          <w:sz w:val="26"/>
          <w:szCs w:val="26"/>
        </w:rPr>
      </w:pPr>
      <w:r>
        <w:rPr>
          <w:rFonts w:hint="default" w:ascii="Times New Roman" w:hAnsi="Times New Roman"/>
          <w:b/>
          <w:bCs/>
          <w:sz w:val="26"/>
          <w:szCs w:val="26"/>
        </w:rPr>
        <w:t>Kiểm tra đọc thành tiếng (4 điểm)</w:t>
      </w:r>
    </w:p>
    <w:p w14:paraId="7A52A902">
      <w:pPr>
        <w:keepNext w:val="0"/>
        <w:keepLines w:val="0"/>
        <w:pageBreakBefore w:val="0"/>
        <w:widowControl/>
        <w:numPr>
          <w:ilvl w:val="0"/>
          <w:numId w:val="12"/>
        </w:numPr>
        <w:kinsoku/>
        <w:overflowPunct/>
        <w:topLinePunct w:val="0"/>
        <w:autoSpaceDE/>
        <w:autoSpaceDN/>
        <w:bidi w:val="0"/>
        <w:adjustRightInd/>
        <w:snapToGrid/>
        <w:ind w:left="-425" w:leftChars="0" w:right="0" w:rightChars="0" w:firstLine="0" w:firstLineChars="0"/>
        <w:textAlignment w:val="auto"/>
        <w:rPr>
          <w:rFonts w:hint="default" w:ascii="Times New Roman" w:hAnsi="Times New Roman" w:cs="Times New Roman"/>
          <w:b/>
          <w:bCs/>
          <w:sz w:val="26"/>
          <w:szCs w:val="26"/>
        </w:rPr>
      </w:pPr>
      <w:r>
        <w:rPr>
          <w:rFonts w:hint="default" w:ascii="Times New Roman" w:hAnsi="Times New Roman"/>
          <w:b/>
          <w:bCs/>
          <w:sz w:val="26"/>
          <w:szCs w:val="26"/>
        </w:rPr>
        <w:t>Kiểm tra đọc hiểu kết hợp kiểm tra luyện từ và câu (6 điểm)</w:t>
      </w:r>
    </w:p>
    <w:p w14:paraId="017A002C">
      <w:pPr>
        <w:keepNext w:val="0"/>
        <w:keepLines w:val="0"/>
        <w:pageBreakBefore w:val="0"/>
        <w:widowControl/>
        <w:numPr>
          <w:ilvl w:val="0"/>
          <w:numId w:val="0"/>
        </w:numPr>
        <w:kinsoku/>
        <w:overflowPunct/>
        <w:topLinePunct w:val="0"/>
        <w:autoSpaceDE/>
        <w:autoSpaceDN/>
        <w:bidi w:val="0"/>
        <w:adjustRightInd/>
        <w:snapToGrid/>
        <w:ind w:left="0" w:leftChars="0" w:right="0"/>
        <w:textAlignment w:val="auto"/>
        <w:rPr>
          <w:rFonts w:hint="default" w:ascii="Times New Roman" w:hAnsi="Times New Roman" w:cs="Times New Roman"/>
          <w:b/>
          <w:bCs/>
          <w:i/>
          <w:iCs/>
          <w:sz w:val="26"/>
          <w:szCs w:val="26"/>
        </w:rPr>
      </w:pPr>
      <w:r>
        <w:rPr>
          <w:rFonts w:hint="default" w:ascii="Times New Roman" w:hAnsi="Times New Roman"/>
          <w:b/>
          <w:bCs/>
          <w:i/>
          <w:iCs/>
          <w:sz w:val="26"/>
          <w:szCs w:val="26"/>
        </w:rPr>
        <w:t>* Đọc thầm đoạn văn sau:</w:t>
      </w:r>
    </w:p>
    <w:p w14:paraId="7B199848">
      <w:pPr>
        <w:keepNext w:val="0"/>
        <w:keepLines w:val="0"/>
        <w:pageBreakBefore w:val="0"/>
        <w:widowControl/>
        <w:numPr>
          <w:ilvl w:val="0"/>
          <w:numId w:val="0"/>
        </w:numPr>
        <w:kinsoku/>
        <w:overflowPunct/>
        <w:topLinePunct w:val="0"/>
        <w:autoSpaceDE/>
        <w:autoSpaceDN/>
        <w:bidi w:val="0"/>
        <w:adjustRightInd/>
        <w:snapToGrid/>
        <w:ind w:left="0" w:right="0"/>
        <w:jc w:val="center"/>
        <w:textAlignment w:val="auto"/>
        <w:rPr>
          <w:rFonts w:hint="default" w:ascii="Times New Roman" w:hAnsi="Times New Roman"/>
          <w:b/>
          <w:bCs/>
          <w:sz w:val="26"/>
          <w:szCs w:val="26"/>
        </w:rPr>
      </w:pPr>
      <w:r>
        <w:rPr>
          <w:rFonts w:hint="default" w:ascii="Times New Roman" w:hAnsi="Times New Roman"/>
          <w:b/>
          <w:bCs/>
          <w:sz w:val="26"/>
          <w:szCs w:val="26"/>
        </w:rPr>
        <w:t>Thần đồng Lương Thế Vinh</w:t>
      </w:r>
    </w:p>
    <w:p w14:paraId="57097510">
      <w:pPr>
        <w:keepNext w:val="0"/>
        <w:keepLines w:val="0"/>
        <w:pageBreakBefore w:val="0"/>
        <w:widowControl/>
        <w:numPr>
          <w:ilvl w:val="0"/>
          <w:numId w:val="0"/>
        </w:numPr>
        <w:kinsoku/>
        <w:overflowPunct/>
        <w:topLinePunct w:val="0"/>
        <w:autoSpaceDE/>
        <w:autoSpaceDN/>
        <w:bidi w:val="0"/>
        <w:adjustRightInd/>
        <w:snapToGrid/>
        <w:ind w:left="0" w:right="0" w:firstLine="390" w:firstLineChars="15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Lương Thế Vinh từ nhỏ đã nổi tiếng thông minh.</w:t>
      </w:r>
    </w:p>
    <w:p w14:paraId="6B130002">
      <w:pPr>
        <w:keepNext w:val="0"/>
        <w:keepLines w:val="0"/>
        <w:pageBreakBefore w:val="0"/>
        <w:widowControl/>
        <w:numPr>
          <w:ilvl w:val="0"/>
          <w:numId w:val="0"/>
        </w:numPr>
        <w:kinsoku/>
        <w:overflowPunct/>
        <w:topLinePunct w:val="0"/>
        <w:autoSpaceDE/>
        <w:autoSpaceDN/>
        <w:bidi w:val="0"/>
        <w:adjustRightInd/>
        <w:snapToGrid/>
        <w:ind w:left="0" w:right="0" w:firstLine="390" w:firstLineChars="15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Có lần, cậu đang chơi bên gốc đa cùng các bạn thì thấy một bà gánh bưởi đi qua. Đến gần gốc đa, bà bán bưởi vấp ngã, bưởi lăn tung tóe dưới đất. Có mấy trái lăn xuống một cái hố sâu bên đường. Bà bán bưởi chưa biết làm cách nào lấy bưởi lên thì Lương Thế Vinh đã bảo các bạn lấy nước đổ vào hố. Nước dâng đến đâu, bưởi nổi lên đến đó.</w:t>
      </w:r>
    </w:p>
    <w:p w14:paraId="0A51FF02">
      <w:pPr>
        <w:keepNext w:val="0"/>
        <w:keepLines w:val="0"/>
        <w:pageBreakBefore w:val="0"/>
        <w:widowControl/>
        <w:numPr>
          <w:ilvl w:val="0"/>
          <w:numId w:val="0"/>
        </w:numPr>
        <w:kinsoku/>
        <w:overflowPunct/>
        <w:topLinePunct w:val="0"/>
        <w:autoSpaceDE/>
        <w:autoSpaceDN/>
        <w:bidi w:val="0"/>
        <w:adjustRightInd/>
        <w:snapToGrid/>
        <w:ind w:left="0" w:right="0" w:firstLine="390" w:firstLineChars="15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Mới 23 tuổi, Lương Thế Vinh đã đỗ Trạng nguyên. Ông được gọi là "Trạng Lường" vì rất giỏi tính toán.</w:t>
      </w:r>
    </w:p>
    <w:p w14:paraId="5A7A9EB6">
      <w:pPr>
        <w:keepNext w:val="0"/>
        <w:keepLines w:val="0"/>
        <w:pageBreakBefore w:val="0"/>
        <w:widowControl/>
        <w:numPr>
          <w:ilvl w:val="0"/>
          <w:numId w:val="0"/>
        </w:numPr>
        <w:kinsoku/>
        <w:wordWrap w:val="0"/>
        <w:overflowPunct/>
        <w:topLinePunct w:val="0"/>
        <w:autoSpaceDE/>
        <w:autoSpaceDN/>
        <w:bidi w:val="0"/>
        <w:adjustRightInd/>
        <w:snapToGrid/>
        <w:ind w:left="0" w:right="0"/>
        <w:jc w:val="right"/>
        <w:textAlignment w:val="auto"/>
        <w:rPr>
          <w:rFonts w:hint="default" w:ascii="Times New Roman" w:hAnsi="Times New Roman"/>
          <w:b/>
          <w:bCs/>
          <w:i/>
          <w:iCs/>
          <w:sz w:val="26"/>
          <w:szCs w:val="26"/>
          <w:lang w:val="vi-VN"/>
        </w:rPr>
      </w:pPr>
      <w:r>
        <w:rPr>
          <w:rFonts w:hint="default" w:ascii="Times New Roman" w:hAnsi="Times New Roman"/>
          <w:b/>
          <w:bCs/>
          <w:i/>
          <w:iCs/>
          <w:sz w:val="26"/>
          <w:szCs w:val="26"/>
          <w:lang w:val="vi-VN"/>
        </w:rPr>
        <w:t>(</w:t>
      </w:r>
      <w:r>
        <w:rPr>
          <w:rFonts w:hint="default" w:ascii="Times New Roman" w:hAnsi="Times New Roman"/>
          <w:b/>
          <w:bCs/>
          <w:i/>
          <w:iCs/>
          <w:sz w:val="26"/>
          <w:szCs w:val="26"/>
        </w:rPr>
        <w:t xml:space="preserve">Theo </w:t>
      </w:r>
      <w:r>
        <w:rPr>
          <w:rFonts w:hint="default" w:ascii="Times New Roman" w:hAnsi="Times New Roman"/>
          <w:b/>
          <w:bCs/>
          <w:i/>
          <w:iCs/>
          <w:sz w:val="26"/>
          <w:szCs w:val="26"/>
          <w:lang w:val="vi-VN"/>
        </w:rPr>
        <w:t>Chuyện hay nhớ mãi)</w:t>
      </w:r>
    </w:p>
    <w:p w14:paraId="3472F9BB">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i/>
          <w:iCs/>
          <w:sz w:val="26"/>
          <w:szCs w:val="26"/>
        </w:rPr>
      </w:pPr>
      <w:r>
        <w:rPr>
          <w:rFonts w:hint="default" w:ascii="Times New Roman" w:hAnsi="Times New Roman"/>
          <w:b/>
          <w:bCs/>
          <w:i/>
          <w:iCs/>
          <w:sz w:val="26"/>
          <w:szCs w:val="26"/>
          <w:lang w:val="vi-VN"/>
        </w:rPr>
        <w:t xml:space="preserve">* </w:t>
      </w:r>
      <w:r>
        <w:rPr>
          <w:rFonts w:hint="default" w:ascii="Times New Roman" w:hAnsi="Times New Roman"/>
          <w:b/>
          <w:bCs/>
          <w:i/>
          <w:iCs/>
          <w:sz w:val="26"/>
          <w:szCs w:val="26"/>
        </w:rPr>
        <w:t>Dựa vào bài đọc, khoanh vào chữ cái trước câu trả lời đúng nhất hoặc làm theo yêu cầu:</w:t>
      </w:r>
    </w:p>
    <w:p w14:paraId="69EABE9D">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rPr>
      </w:pPr>
      <w:r>
        <w:rPr>
          <w:rFonts w:hint="default" w:ascii="Times New Roman" w:hAnsi="Times New Roman"/>
          <w:b/>
          <w:bCs/>
          <w:sz w:val="26"/>
          <w:szCs w:val="26"/>
        </w:rPr>
        <w:t>Câu 1: Từ nhỏ, Lương Thế Vinh đã nổi tiếng về điều gì?</w:t>
      </w:r>
    </w:p>
    <w:p w14:paraId="7235F8BA">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A. Rất ngoan.</w:t>
      </w:r>
    </w:p>
    <w:p w14:paraId="7A032E86">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B. Rất nghịch.</w:t>
      </w:r>
    </w:p>
    <w:p w14:paraId="1ED97162">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C. Thông minh.</w:t>
      </w:r>
    </w:p>
    <w:p w14:paraId="1C638E37">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rPr>
      </w:pPr>
      <w:r>
        <w:rPr>
          <w:rFonts w:hint="default" w:ascii="Times New Roman" w:hAnsi="Times New Roman"/>
          <w:b/>
          <w:bCs/>
          <w:sz w:val="26"/>
          <w:szCs w:val="26"/>
        </w:rPr>
        <w:t>Câu 2: Lương Thế Vinh đỗ Trạng nguyên năm bao nhiêu tuổi?</w:t>
      </w:r>
    </w:p>
    <w:p w14:paraId="3D09C9CE">
      <w:pPr>
        <w:keepNext w:val="0"/>
        <w:keepLines w:val="0"/>
        <w:pageBreakBefore w:val="0"/>
        <w:widowControl/>
        <w:numPr>
          <w:ilvl w:val="0"/>
          <w:numId w:val="13"/>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10 tuổi</w:t>
      </w:r>
    </w:p>
    <w:p w14:paraId="6C119D14">
      <w:pPr>
        <w:keepNext w:val="0"/>
        <w:keepLines w:val="0"/>
        <w:pageBreakBefore w:val="0"/>
        <w:widowControl/>
        <w:numPr>
          <w:ilvl w:val="0"/>
          <w:numId w:val="13"/>
        </w:numPr>
        <w:kinsoku/>
        <w:overflowPunct/>
        <w:topLinePunct w:val="0"/>
        <w:autoSpaceDE/>
        <w:autoSpaceDN/>
        <w:bidi w:val="0"/>
        <w:adjustRightInd/>
        <w:snapToGrid/>
        <w:ind w:left="0" w:leftChars="0" w:right="0" w:firstLine="0" w:firstLineChars="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15 tuổi</w:t>
      </w:r>
    </w:p>
    <w:p w14:paraId="74D17A7E">
      <w:pPr>
        <w:keepNext w:val="0"/>
        <w:keepLines w:val="0"/>
        <w:pageBreakBefore w:val="0"/>
        <w:widowControl/>
        <w:numPr>
          <w:ilvl w:val="0"/>
          <w:numId w:val="13"/>
        </w:numPr>
        <w:kinsoku/>
        <w:overflowPunct/>
        <w:topLinePunct w:val="0"/>
        <w:autoSpaceDE/>
        <w:autoSpaceDN/>
        <w:bidi w:val="0"/>
        <w:adjustRightInd/>
        <w:snapToGrid/>
        <w:ind w:left="0" w:leftChars="0" w:right="0" w:firstLine="0" w:firstLineChars="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23 tuổi</w:t>
      </w:r>
    </w:p>
    <w:p w14:paraId="4E5B6EE4">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rPr>
      </w:pPr>
      <w:r>
        <w:rPr>
          <w:rFonts w:hint="default" w:ascii="Times New Roman" w:hAnsi="Times New Roman"/>
          <w:b/>
          <w:bCs/>
          <w:sz w:val="26"/>
          <w:szCs w:val="26"/>
        </w:rPr>
        <w:t>Câu 3: Lương Thế Vinh được gọi là gì?</w:t>
      </w:r>
    </w:p>
    <w:p w14:paraId="4DE7E93D">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A. Ông Lương</w:t>
      </w:r>
    </w:p>
    <w:p w14:paraId="090F3E59">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B. Trạng Lường</w:t>
      </w:r>
    </w:p>
    <w:p w14:paraId="1BC262F2">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rPr>
        <w:t xml:space="preserve">C. Thầy </w:t>
      </w:r>
      <w:r>
        <w:rPr>
          <w:rFonts w:hint="default" w:ascii="Times New Roman" w:hAnsi="Times New Roman"/>
          <w:b w:val="0"/>
          <w:bCs w:val="0"/>
          <w:sz w:val="26"/>
          <w:szCs w:val="26"/>
          <w:lang w:val="vi-VN"/>
        </w:rPr>
        <w:t>Lượng</w:t>
      </w:r>
    </w:p>
    <w:p w14:paraId="4643D51A">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rPr>
      </w:pPr>
      <w:r>
        <w:rPr>
          <w:rFonts w:hint="default" w:ascii="Times New Roman" w:hAnsi="Times New Roman"/>
          <w:b/>
          <w:bCs/>
          <w:sz w:val="26"/>
          <w:szCs w:val="26"/>
        </w:rPr>
        <w:t>Câu 4: Trong câu chuyện, cậu bé Vinh đã thể hiện trí thông minh như thế nào?</w:t>
      </w:r>
    </w:p>
    <w:p w14:paraId="226FC3D9">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A. Nhặt bưởi trên đường trả bà bán bưởi.</w:t>
      </w:r>
    </w:p>
    <w:p w14:paraId="4F74460B">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B. Đổ nước vào hố để bưởi nổi lên.</w:t>
      </w:r>
    </w:p>
    <w:p w14:paraId="55FECC35">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C. Nhảy xuống hố lấy</w:t>
      </w:r>
      <w:r>
        <w:rPr>
          <w:rFonts w:hint="default" w:ascii="Times New Roman" w:hAnsi="Times New Roman"/>
          <w:b w:val="0"/>
          <w:bCs w:val="0"/>
          <w:sz w:val="26"/>
          <w:szCs w:val="26"/>
          <w:lang w:val="vi-VN"/>
        </w:rPr>
        <w:t xml:space="preserve"> bưởi</w:t>
      </w:r>
      <w:r>
        <w:rPr>
          <w:rFonts w:hint="default" w:ascii="Times New Roman" w:hAnsi="Times New Roman"/>
          <w:b w:val="0"/>
          <w:bCs w:val="0"/>
          <w:sz w:val="26"/>
          <w:szCs w:val="26"/>
        </w:rPr>
        <w:t xml:space="preserve"> lên.</w:t>
      </w:r>
    </w:p>
    <w:p w14:paraId="25679451">
      <w:pPr>
        <w:keepNext w:val="0"/>
        <w:keepLines w:val="0"/>
        <w:pageBreakBefore w:val="0"/>
        <w:widowControl/>
        <w:kinsoku/>
        <w:overflowPunct/>
        <w:topLinePunct w:val="0"/>
        <w:autoSpaceDE/>
        <w:autoSpaceDN/>
        <w:bidi w:val="0"/>
        <w:adjustRightInd/>
        <w:snapToGrid/>
        <w:ind w:left="0" w:right="0"/>
        <w:textAlignment w:val="auto"/>
        <w:rPr>
          <w:rFonts w:hint="default" w:ascii="Times New Roman" w:hAnsi="Times New Roman"/>
          <w:b w:val="0"/>
          <w:bCs w:val="0"/>
          <w:sz w:val="26"/>
          <w:szCs w:val="26"/>
        </w:rPr>
      </w:pPr>
      <w:r>
        <w:rPr>
          <w:rFonts w:hint="default" w:ascii="Times New Roman" w:hAnsi="Times New Roman"/>
          <w:b w:val="0"/>
          <w:bCs w:val="0"/>
          <w:sz w:val="26"/>
          <w:szCs w:val="26"/>
        </w:rPr>
        <w:br w:type="page"/>
      </w:r>
    </w:p>
    <w:p w14:paraId="66F56BBB">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lang w:val="vi-VN"/>
        </w:rPr>
      </w:pPr>
      <w:r>
        <w:rPr>
          <w:rFonts w:hint="default" w:ascii="Times New Roman" w:hAnsi="Times New Roman"/>
          <w:b/>
          <w:bCs/>
          <w:sz w:val="26"/>
          <w:szCs w:val="26"/>
        </w:rPr>
        <w:t xml:space="preserve">Câu 5: </w:t>
      </w:r>
      <w:r>
        <w:rPr>
          <w:rFonts w:hint="default" w:ascii="Times New Roman" w:hAnsi="Times New Roman"/>
          <w:b/>
          <w:bCs/>
          <w:sz w:val="26"/>
          <w:szCs w:val="26"/>
          <w:lang w:val="vi-VN"/>
        </w:rPr>
        <w:t xml:space="preserve">Vì sao </w:t>
      </w:r>
      <w:r>
        <w:rPr>
          <w:rFonts w:hint="default" w:ascii="Times New Roman" w:hAnsi="Times New Roman"/>
          <w:b/>
          <w:bCs/>
          <w:sz w:val="26"/>
          <w:szCs w:val="26"/>
        </w:rPr>
        <w:t>Lương Thế Vinh được gọi là “Trạng Lường”</w:t>
      </w:r>
      <w:r>
        <w:rPr>
          <w:rFonts w:hint="default" w:ascii="Times New Roman" w:hAnsi="Times New Roman"/>
          <w:b/>
          <w:bCs/>
          <w:sz w:val="26"/>
          <w:szCs w:val="26"/>
          <w:lang w:val="vi-VN"/>
        </w:rPr>
        <w:t>?</w:t>
      </w:r>
    </w:p>
    <w:p w14:paraId="5515714A">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bCs/>
          <w:sz w:val="26"/>
          <w:szCs w:val="26"/>
        </w:rPr>
        <w:t xml:space="preserve">    </w:t>
      </w:r>
    </w:p>
    <w:p w14:paraId="0CBC3C97">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rPr>
      </w:pPr>
      <w:r>
        <w:rPr>
          <w:rFonts w:hint="default" w:ascii="Times New Roman" w:hAnsi="Times New Roman"/>
          <w:b/>
          <w:bCs/>
          <w:sz w:val="26"/>
          <w:szCs w:val="26"/>
        </w:rPr>
        <w:t>Câu 6: Từ ngữ chỉ hoạt động trong câu</w:t>
      </w:r>
      <w:r>
        <w:rPr>
          <w:rFonts w:hint="default" w:ascii="Times New Roman" w:hAnsi="Times New Roman"/>
          <w:b/>
          <w:bCs/>
          <w:sz w:val="26"/>
          <w:szCs w:val="26"/>
          <w:lang w:val="vi-VN"/>
        </w:rPr>
        <w:t xml:space="preserve"> </w:t>
      </w:r>
      <w:r>
        <w:rPr>
          <w:rFonts w:hint="default" w:ascii="Times New Roman" w:hAnsi="Times New Roman"/>
          <w:b/>
          <w:bCs/>
          <w:i/>
          <w:iCs/>
          <w:sz w:val="26"/>
          <w:szCs w:val="26"/>
        </w:rPr>
        <w:t>“Có mấy trái lăn xuống một cái hố sâu bên đường.”</w:t>
      </w:r>
      <w:r>
        <w:rPr>
          <w:rFonts w:hint="default" w:ascii="Times New Roman" w:hAnsi="Times New Roman"/>
          <w:b/>
          <w:bCs/>
          <w:sz w:val="26"/>
          <w:szCs w:val="26"/>
        </w:rPr>
        <w:t xml:space="preserve"> là:</w:t>
      </w:r>
    </w:p>
    <w:p w14:paraId="076DCD80">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A.</w:t>
      </w:r>
      <w:r>
        <w:rPr>
          <w:rFonts w:hint="default" w:ascii="Times New Roman" w:hAnsi="Times New Roman"/>
          <w:b w:val="0"/>
          <w:bCs w:val="0"/>
          <w:sz w:val="26"/>
          <w:szCs w:val="26"/>
          <w:lang w:val="vi-VN"/>
        </w:rPr>
        <w:t xml:space="preserve"> t</w:t>
      </w:r>
      <w:r>
        <w:rPr>
          <w:rFonts w:hint="default" w:ascii="Times New Roman" w:hAnsi="Times New Roman"/>
          <w:b w:val="0"/>
          <w:bCs w:val="0"/>
          <w:sz w:val="26"/>
          <w:szCs w:val="26"/>
        </w:rPr>
        <w:t xml:space="preserve">rái               </w:t>
      </w:r>
    </w:p>
    <w:p w14:paraId="79F5AD15">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 xml:space="preserve">B. lăn       </w:t>
      </w:r>
    </w:p>
    <w:p w14:paraId="7C3D58EB">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 xml:space="preserve">C. cái hố  </w:t>
      </w:r>
      <w:r>
        <w:rPr>
          <w:rFonts w:hint="default" w:ascii="Times New Roman" w:hAnsi="Times New Roman"/>
          <w:b/>
          <w:bCs/>
          <w:sz w:val="26"/>
          <w:szCs w:val="26"/>
        </w:rPr>
        <w:t xml:space="preserve"> </w:t>
      </w:r>
    </w:p>
    <w:p w14:paraId="7E0123DB">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bCs/>
          <w:sz w:val="26"/>
          <w:szCs w:val="26"/>
        </w:rPr>
      </w:pPr>
      <w:r>
        <w:rPr>
          <w:rFonts w:hint="default" w:ascii="Times New Roman" w:hAnsi="Times New Roman"/>
          <w:b/>
          <w:bCs/>
          <w:sz w:val="26"/>
          <w:szCs w:val="26"/>
        </w:rPr>
        <w:t>Câu 7</w:t>
      </w:r>
      <w:r>
        <w:rPr>
          <w:rFonts w:hint="default" w:ascii="Times New Roman" w:hAnsi="Times New Roman"/>
          <w:b/>
          <w:bCs/>
          <w:sz w:val="26"/>
          <w:szCs w:val="26"/>
          <w:lang w:val="vi-VN"/>
        </w:rPr>
        <w:t>: Tìm</w:t>
      </w:r>
      <w:r>
        <w:rPr>
          <w:rFonts w:hint="default" w:ascii="Times New Roman" w:hAnsi="Times New Roman"/>
          <w:b/>
          <w:bCs/>
          <w:sz w:val="26"/>
          <w:szCs w:val="26"/>
        </w:rPr>
        <w:t xml:space="preserve"> 2 từ ngữ chỉ đặc điểm</w:t>
      </w:r>
      <w:r>
        <w:rPr>
          <w:rFonts w:hint="default" w:ascii="Times New Roman" w:hAnsi="Times New Roman"/>
          <w:b/>
          <w:bCs/>
          <w:sz w:val="26"/>
          <w:szCs w:val="26"/>
          <w:lang w:val="vi-VN"/>
        </w:rPr>
        <w:t xml:space="preserve"> có trong đoạn văn trên</w:t>
      </w:r>
      <w:r>
        <w:rPr>
          <w:rFonts w:hint="default" w:ascii="Times New Roman" w:hAnsi="Times New Roman"/>
          <w:b/>
          <w:bCs/>
          <w:sz w:val="26"/>
          <w:szCs w:val="26"/>
        </w:rPr>
        <w:t>.</w:t>
      </w:r>
    </w:p>
    <w:p w14:paraId="41BA6841">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p>
    <w:p w14:paraId="5E84B528">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bCs/>
          <w:sz w:val="26"/>
          <w:szCs w:val="26"/>
          <w:lang w:val="vi-VN"/>
        </w:rPr>
        <w:t>Câu 8: Viết 1-2 câu nói về nhân vật Lương Thế Vinh trong đoạn văn trên.</w:t>
      </w:r>
      <w:r>
        <w:rPr>
          <w:rFonts w:hint="default" w:ascii="Times New Roman" w:hAnsi="Times New Roman"/>
          <w:b/>
          <w:bCs/>
          <w:sz w:val="26"/>
          <w:szCs w:val="26"/>
        </w:rPr>
        <w:t xml:space="preserve"> </w:t>
      </w:r>
    </w:p>
    <w:p w14:paraId="3B12A147">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r>
        <w:rPr>
          <w:rFonts w:hint="default" w:ascii="Times New Roman" w:hAnsi="Times New Roman"/>
          <w:b w:val="0"/>
          <w:bCs w:val="0"/>
          <w:sz w:val="26"/>
          <w:szCs w:val="26"/>
          <w:lang w:val="vi-VN"/>
        </w:rPr>
        <w:t>.......................</w:t>
      </w:r>
      <w:r>
        <w:rPr>
          <w:rFonts w:hint="default" w:ascii="Times New Roman" w:hAnsi="Times New Roman"/>
          <w:b w:val="0"/>
          <w:bCs w:val="0"/>
          <w:sz w:val="26"/>
          <w:szCs w:val="26"/>
        </w:rPr>
        <w:t>..…</w:t>
      </w:r>
    </w:p>
    <w:p w14:paraId="344C583B">
      <w:pPr>
        <w:keepNext w:val="0"/>
        <w:keepLines w:val="0"/>
        <w:pageBreakBefore w:val="0"/>
        <w:widowControl/>
        <w:numPr>
          <w:ilvl w:val="0"/>
          <w:numId w:val="0"/>
        </w:numPr>
        <w:kinsoku/>
        <w:overflowPunct/>
        <w:topLinePunct w:val="0"/>
        <w:autoSpaceDE/>
        <w:autoSpaceDN/>
        <w:bidi w:val="0"/>
        <w:adjustRightInd/>
        <w:snapToGrid/>
        <w:ind w:left="0" w:right="0"/>
        <w:jc w:val="both"/>
        <w:textAlignment w:val="auto"/>
        <w:rPr>
          <w:rFonts w:hint="default" w:ascii="Times New Roman" w:hAnsi="Times New Roman"/>
          <w:b w:val="0"/>
          <w:bCs w:val="0"/>
          <w:sz w:val="26"/>
          <w:szCs w:val="26"/>
        </w:rPr>
      </w:pPr>
    </w:p>
    <w:p w14:paraId="64AD7634">
      <w:pPr>
        <w:keepNext w:val="0"/>
        <w:keepLines w:val="0"/>
        <w:pageBreakBefore w:val="0"/>
        <w:widowControl/>
        <w:numPr>
          <w:ilvl w:val="0"/>
          <w:numId w:val="11"/>
        </w:numPr>
        <w:kinsoku/>
        <w:overflowPunct/>
        <w:topLinePunct w:val="0"/>
        <w:autoSpaceDE/>
        <w:autoSpaceDN/>
        <w:bidi w:val="0"/>
        <w:adjustRightInd/>
        <w:snapToGrid/>
        <w:ind w:left="-425" w:leftChars="0" w:right="0" w:rightChars="0" w:firstLine="0" w:firstLineChars="0"/>
        <w:jc w:val="both"/>
        <w:textAlignment w:val="auto"/>
        <w:rPr>
          <w:rFonts w:hint="default" w:ascii="Times New Roman" w:hAnsi="Times New Roman"/>
          <w:b w:val="0"/>
          <w:bCs w:val="0"/>
          <w:sz w:val="26"/>
          <w:szCs w:val="26"/>
          <w:lang w:val="vi-VN"/>
        </w:rPr>
      </w:pPr>
      <w:r>
        <w:rPr>
          <w:rFonts w:hint="default" w:ascii="Times New Roman" w:hAnsi="Times New Roman"/>
          <w:b/>
          <w:bCs/>
          <w:sz w:val="26"/>
          <w:szCs w:val="26"/>
          <w:lang w:val="vi-VN"/>
        </w:rPr>
        <w:t>KIỂM TRA KĨ NĂNG VIẾT (10 ĐIỂM)</w:t>
      </w:r>
    </w:p>
    <w:p w14:paraId="0760FECE">
      <w:pPr>
        <w:keepNext w:val="0"/>
        <w:keepLines w:val="0"/>
        <w:pageBreakBefore w:val="0"/>
        <w:widowControl/>
        <w:numPr>
          <w:ilvl w:val="0"/>
          <w:numId w:val="14"/>
        </w:numPr>
        <w:kinsoku/>
        <w:overflowPunct/>
        <w:topLinePunct w:val="0"/>
        <w:autoSpaceDE/>
        <w:autoSpaceDN/>
        <w:bidi w:val="0"/>
        <w:adjustRightInd/>
        <w:snapToGrid/>
        <w:ind w:left="-425" w:leftChars="0" w:right="0" w:rightChars="0"/>
        <w:jc w:val="both"/>
        <w:textAlignment w:val="auto"/>
        <w:rPr>
          <w:rFonts w:hint="default" w:ascii="Times New Roman" w:hAnsi="Times New Roman"/>
          <w:b w:val="0"/>
          <w:bCs w:val="0"/>
          <w:sz w:val="26"/>
          <w:szCs w:val="26"/>
          <w:lang w:val="vi-VN"/>
        </w:rPr>
      </w:pPr>
      <w:r>
        <w:rPr>
          <w:rFonts w:hint="default" w:ascii="Times New Roman" w:hAnsi="Times New Roman"/>
          <w:b/>
          <w:bCs/>
          <w:sz w:val="26"/>
          <w:szCs w:val="26"/>
          <w:lang w:val="vi-VN"/>
        </w:rPr>
        <w:t xml:space="preserve">Viết chính tả (4 điểm) </w:t>
      </w:r>
      <w:r>
        <w:rPr>
          <w:rFonts w:hint="default" w:ascii="Times New Roman" w:hAnsi="Times New Roman"/>
          <w:b w:val="0"/>
          <w:bCs w:val="0"/>
          <w:sz w:val="26"/>
          <w:szCs w:val="26"/>
          <w:lang w:val="vi-VN"/>
        </w:rPr>
        <w:t>(15 phút)</w:t>
      </w:r>
    </w:p>
    <w:p w14:paraId="36AFF9BE">
      <w:pPr>
        <w:keepNext w:val="0"/>
        <w:keepLines w:val="0"/>
        <w:pageBreakBefore w:val="0"/>
        <w:widowControl/>
        <w:numPr>
          <w:numId w:val="0"/>
        </w:numPr>
        <w:kinsoku/>
        <w:overflowPunct/>
        <w:topLinePunct w:val="0"/>
        <w:autoSpaceDE/>
        <w:autoSpaceDN/>
        <w:bidi w:val="0"/>
        <w:adjustRightInd/>
        <w:snapToGrid/>
        <w:ind w:right="0" w:rightChars="0"/>
        <w:jc w:val="both"/>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 xml:space="preserve">Nghe -  viết: </w:t>
      </w:r>
      <w:r>
        <w:rPr>
          <w:rFonts w:hint="default" w:ascii="Times New Roman" w:hAnsi="Times New Roman"/>
          <w:b/>
          <w:bCs/>
          <w:sz w:val="26"/>
          <w:szCs w:val="26"/>
          <w:lang w:val="vi-VN"/>
        </w:rPr>
        <w:t xml:space="preserve">Chữ A và những người bạn </w:t>
      </w:r>
      <w:r>
        <w:rPr>
          <w:rFonts w:hint="default" w:ascii="Times New Roman" w:hAnsi="Times New Roman"/>
          <w:b w:val="0"/>
          <w:bCs w:val="0"/>
          <w:sz w:val="26"/>
          <w:szCs w:val="26"/>
          <w:lang w:val="vi-VN"/>
        </w:rPr>
        <w:t xml:space="preserve">(từ </w:t>
      </w:r>
      <w:r>
        <w:rPr>
          <w:rFonts w:hint="default" w:ascii="Times New Roman" w:hAnsi="Times New Roman"/>
          <w:b/>
          <w:bCs/>
          <w:i/>
          <w:iCs/>
          <w:sz w:val="26"/>
          <w:szCs w:val="26"/>
          <w:lang w:val="vi-VN"/>
        </w:rPr>
        <w:t>Tôi luôn mơ ước</w:t>
      </w:r>
      <w:r>
        <w:rPr>
          <w:rFonts w:hint="default" w:ascii="Times New Roman" w:hAnsi="Times New Roman"/>
          <w:b w:val="0"/>
          <w:bCs w:val="0"/>
          <w:sz w:val="26"/>
          <w:szCs w:val="26"/>
          <w:lang w:val="vi-VN"/>
        </w:rPr>
        <w:t xml:space="preserve"> đến </w:t>
      </w:r>
      <w:r>
        <w:rPr>
          <w:rFonts w:hint="default" w:ascii="Times New Roman" w:hAnsi="Times New Roman"/>
          <w:b/>
          <w:bCs/>
          <w:i/>
          <w:iCs/>
          <w:sz w:val="26"/>
          <w:szCs w:val="26"/>
          <w:lang w:val="vi-VN"/>
        </w:rPr>
        <w:t>trên những trang sách.</w:t>
      </w:r>
      <w:r>
        <w:rPr>
          <w:rFonts w:hint="default" w:ascii="Times New Roman" w:hAnsi="Times New Roman"/>
          <w:b w:val="0"/>
          <w:bCs w:val="0"/>
          <w:sz w:val="26"/>
          <w:szCs w:val="26"/>
          <w:lang w:val="vi-VN"/>
        </w:rPr>
        <w:t xml:space="preserve">) (SGK TV2 tập 1 trang 87). </w:t>
      </w:r>
    </w:p>
    <w:p w14:paraId="6970ABDF">
      <w:pPr>
        <w:keepNext w:val="0"/>
        <w:keepLines w:val="0"/>
        <w:pageBreakBefore w:val="0"/>
        <w:widowControl/>
        <w:numPr>
          <w:ilvl w:val="0"/>
          <w:numId w:val="0"/>
        </w:numPr>
        <w:kinsoku/>
        <w:overflowPunct/>
        <w:topLinePunct w:val="0"/>
        <w:autoSpaceDE/>
        <w:autoSpaceDN/>
        <w:bidi w:val="0"/>
        <w:adjustRightInd/>
        <w:snapToGrid/>
        <w:ind w:left="0" w:leftChars="0" w:right="0"/>
        <w:jc w:val="center"/>
        <w:textAlignment w:val="auto"/>
        <w:rPr>
          <w:rFonts w:hint="default" w:ascii="Times New Roman" w:hAnsi="Times New Roman"/>
          <w:b/>
          <w:bCs/>
          <w:sz w:val="26"/>
          <w:szCs w:val="26"/>
          <w:lang w:val="vi-VN"/>
        </w:rPr>
      </w:pPr>
      <w:r>
        <w:rPr>
          <w:rFonts w:hint="default" w:ascii="Times New Roman" w:hAnsi="Times New Roman"/>
          <w:b/>
          <w:bCs/>
          <w:sz w:val="26"/>
          <w:szCs w:val="26"/>
          <w:lang w:val="vi-VN"/>
        </w:rPr>
        <w:t>Bài viết</w:t>
      </w:r>
    </w:p>
    <w:tbl>
      <w:tblPr>
        <w:tblStyle w:val="12"/>
        <w:tblW w:w="9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650"/>
        <w:gridCol w:w="650"/>
        <w:gridCol w:w="650"/>
        <w:gridCol w:w="650"/>
        <w:gridCol w:w="650"/>
        <w:gridCol w:w="650"/>
        <w:gridCol w:w="650"/>
        <w:gridCol w:w="650"/>
        <w:gridCol w:w="650"/>
        <w:gridCol w:w="650"/>
        <w:gridCol w:w="650"/>
        <w:gridCol w:w="650"/>
        <w:gridCol w:w="650"/>
      </w:tblGrid>
      <w:tr w14:paraId="38CE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single" w:color="auto" w:sz="4" w:space="0"/>
              <w:left w:val="single" w:color="auto" w:sz="4" w:space="0"/>
              <w:bottom w:val="dotted" w:color="auto" w:sz="4" w:space="0"/>
              <w:right w:val="dotted" w:color="auto" w:sz="4" w:space="0"/>
            </w:tcBorders>
            <w:noWrap w:val="0"/>
            <w:vAlign w:val="top"/>
          </w:tcPr>
          <w:p w14:paraId="065AE97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BB4E2C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63DB5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9314C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31F94A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9228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1B64F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2DEA5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98049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575CE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E339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5976E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B035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8C5745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128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204D97E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BE4B9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A8705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B7265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B1846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BDA75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03AAA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31B06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485AE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70296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AD2FB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B0BC8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858DC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94814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444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AC123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51549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EA51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76190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3331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22AC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316A6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C9D35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3C9FD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E5E1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CB85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CE82F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ADFF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4567E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F9F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455E78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0DB6C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E6C6E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54194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542BB8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C5E5AE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087E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3BC1E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E3D79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D891F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F560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26CA7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6707DA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175DF6">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8A6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03ABDB7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D13CF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1751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1E2B99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4D85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9816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ADBDEE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DDB6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88DA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0DF70D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A634D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09C0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39269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318C12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444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676A63F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11EDE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32A84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AD011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16F6B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C9AE0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E6811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83EBF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242D8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2DEAA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4DC20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A9CEB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01CC0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FEB54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59D3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DC5C17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65C3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1BF6F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1981C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ECEE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68EF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62AEE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9744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AB983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A128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8CF0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090E0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467D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19BE25">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E26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079C7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7C1AF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FB0C2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BCD7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2A5A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0B3D1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2838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6BBE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E949E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E5EAF7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AEF03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D8888D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AD9B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E1C57B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45A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CF5C23F">
            <w:pPr>
              <w:keepNext w:val="0"/>
              <w:keepLines w:val="0"/>
              <w:pageBreakBefore w:val="0"/>
              <w:widowControl/>
              <w:kinsoku/>
              <w:overflowPunct/>
              <w:topLinePunct w:val="0"/>
              <w:autoSpaceDE/>
              <w:autoSpaceDN/>
              <w:bidi w:val="0"/>
              <w:adjustRightInd/>
              <w:snapToGrid/>
              <w:ind w:left="0" w:right="0"/>
              <w:textAlignment w:val="auto"/>
              <w:rPr>
                <w:sz w:val="9"/>
                <w:szCs w:val="9"/>
              </w:rPr>
            </w:pPr>
            <w:bookmarkStart w:id="0" w:name="_Hlk123240730"/>
          </w:p>
        </w:tc>
        <w:tc>
          <w:tcPr>
            <w:tcW w:w="650" w:type="dxa"/>
            <w:tcBorders>
              <w:top w:val="single" w:color="auto" w:sz="4" w:space="0"/>
              <w:left w:val="single" w:color="auto" w:sz="4" w:space="0"/>
              <w:bottom w:val="dotted" w:color="auto" w:sz="4" w:space="0"/>
              <w:right w:val="dotted" w:color="auto" w:sz="4" w:space="0"/>
            </w:tcBorders>
            <w:noWrap w:val="0"/>
            <w:vAlign w:val="top"/>
          </w:tcPr>
          <w:p w14:paraId="563217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48B4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E7F9F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7F97A7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9F2F4C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32D3E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C6644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291D41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2655A9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84CA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987A43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2928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FFAE0E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A8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75F34F3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9F2BB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0115F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C626C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D43AA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2FFA4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C2E97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387DF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472D4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F91CC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39D53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26B17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7F07A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0128D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442C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670A5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2F83A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4C932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9F91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B769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AEB10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5D8A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CBE8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3D4E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C525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89F7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64FD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ED79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513FC2">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5ED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99D56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B03E1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8DF18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D659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4D2A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A8F03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48E95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FAF9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64FF3E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121D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20F4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68A790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3B43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76E85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EDA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6EF0AB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075B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6AB35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85EA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286319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64B991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E27B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70E4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78AD20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FE06D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FEB35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2DCC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628669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1289229">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7E8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80C0E4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B493E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9CCB0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577F18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8305E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76926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CA56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599E49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E17EA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7BBAF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0C4B5D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FC560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7539D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CD939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407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FB3419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9FB80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83C37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14AAA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FEA8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D83EA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8142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032D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32BF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E4055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B16E9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10FF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0D19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645EF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C4E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FCD1F4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2E203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8AED77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13971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ECE24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03CC6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B0C6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B5AC1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EA0C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A2233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62F2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0DA1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A0E0C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8D15F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F93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9E643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4984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9E46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A921E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1CAAD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356A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93D8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AC978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907A72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9DCBE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31F1C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01D5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332B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12B9AE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334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AD0250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0AAD3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74084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8E032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6F349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968B1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25A34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D200E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9386C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D84B8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C6E9F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78838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00BD6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5D958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5D1A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06114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A6E69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D939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AB9FC9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47B0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E7D2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39CB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5BAD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16903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8814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6E16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A191F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884BD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82D05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EA9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279487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548FB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84A15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3BDB3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049F9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CCDD0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568E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5354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FC9D2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83F27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A2F58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6B89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0A2B0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E7069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F81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22C192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95B0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3678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647DC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C707C3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025A9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A2C1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C50537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5AB78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CB4FD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3A2440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A9F48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CE3AF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D97F6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CBF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DFDE54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D57DB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5703D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24E48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8A110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BA1C0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FD4138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A6650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9CF39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F863D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FB7AB7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8E42C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90D11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149D5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B35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5EC78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10929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A8E1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804CF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CF78D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36972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3C30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DB6BB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7AC89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2E613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FB993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0B60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9ED0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CECB8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116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single" w:color="auto" w:sz="4" w:space="0"/>
              <w:right w:val="dotted" w:color="auto" w:sz="4" w:space="0"/>
            </w:tcBorders>
            <w:noWrap w:val="0"/>
            <w:vAlign w:val="top"/>
          </w:tcPr>
          <w:p w14:paraId="1CE410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1D5BA9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F08981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09373D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76C7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3D90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B2233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3DE2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B9B7E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F819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ADE8F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9921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37953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D69FE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6BC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0A84F07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5FA18A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39910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5CD56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0AF7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CAAD5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2B38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93BC4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DF28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2195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2CB1F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E43E6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5ECEDD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7614E2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A7A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61F02A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F8B26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FCFA3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DE064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C4897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1F264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70FBD8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DD9A0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EAB90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D3F6B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5EC1D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DCAF4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AF0DA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5D601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887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4BF42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4CD6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4287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9356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4110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C98B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F0C7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F988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823B8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45A5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0A189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75161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5B5CF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3BE7CA">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51F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82FBA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D0B61F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2469E7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6FC96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51EDC7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E97EC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897DED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9AE99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0BC0D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A4BBF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9C79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4C4B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BF04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9D9BEF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E4E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0AF9F1B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24F9F9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1AC03F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0667C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1119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59B1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37F3E6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198F8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9EAD7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D8C13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0E8FA6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CCBA4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B03DD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3EAFC6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CFB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1EC721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D0A6E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844C5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4D29F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08AC9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E2261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41628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C3375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5EEDC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09484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7003F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4C0B6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FF47B1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DC859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388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5DAAF9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8D68B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F5DCE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93221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BB312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65B9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5BFC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8F97E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0DDA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6C73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D1E8C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0C96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4D10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3A1E0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AAB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2F35F35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EEA891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B7BD9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27E91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31B78C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7A119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6C26AC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FBE47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04C97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2E46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C27FFB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8AAAED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C7CD4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AED205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015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559998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5474C1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65714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15785F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FE84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0EC62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C991B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184F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D206C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EEB85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F863E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58D1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FE2C1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C988D4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0C8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7ADC07E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3C5E6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20943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5DC3C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BFEE6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F24BB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FA927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DA60A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67C24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CCCA6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BBE21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65155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C95C9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9F47D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6CD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0153B7B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1D427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827B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DC06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D3BD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DE6BC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7196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5200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A471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7EF7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97D8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2D3AE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A89B7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39DBC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71D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single" w:color="auto" w:sz="4" w:space="0"/>
              <w:right w:val="dotted" w:color="auto" w:sz="4" w:space="0"/>
            </w:tcBorders>
            <w:noWrap w:val="0"/>
            <w:vAlign w:val="top"/>
          </w:tcPr>
          <w:p w14:paraId="1ABADF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6F522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E036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EC4F8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A5553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609C85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D62D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FF99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F77E1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B1D9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47E04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357C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08A0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04B93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267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4FC14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15EE3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B4C3A9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1CE4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766F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AC372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85EB68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03B488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5E662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2C430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53F0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14A1B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4278F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526428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DB7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D7971D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63322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F29F6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84E2F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1199A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7394D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3CE94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44506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EE153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4BAA6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A8153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B892B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F3BA0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0990C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597A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EA36C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C4BB5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F159E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D221B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0BA03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85FAE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76A0B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A566B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E585C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5D63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FB00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06DC88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4FD9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0D4C0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FCC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29ADDA2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3E3ACC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2EE1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9754E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7BEDC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193249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6F509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42A10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3D873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57B2ED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D2D7C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E1B50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4146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5A91A16">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5BB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7B49F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6BFA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1C170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2FA4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B45E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19F6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BD86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135C0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6D76C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2FE9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19A16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532C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0AA3E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FC852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4A6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CECC73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BDCD9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A1FF4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A26BB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62626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BFBE2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1BB46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C06C4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5689FA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8336B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0C6EA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A3BDB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44FB9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6D03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550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9BE052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4AB9E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DBF58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6F4F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B1EF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3BD503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E8D4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C934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D406C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908F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FCC45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1C47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0DB43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E46D9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D43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5CE38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72F8FE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EAC0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5EB8B0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A0330B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54D43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BBA55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18153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A618D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538A40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AFAE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DB206C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76C81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8FC454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bookmarkEnd w:id="0"/>
      <w:tr w14:paraId="0E01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724A51A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8DAD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002E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627A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FF914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3E2E09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B76B1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38E58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A4525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8657C5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A70C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2FC1A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02E27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16624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4D4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9ACD9B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489DC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5253C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ADABC4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8126F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C90B9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2C08A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2852E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75D42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FDBA4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5F131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1E7B0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47B33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83A3E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0006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053C40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7C6E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3EF13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7349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680DC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7D618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3873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C28A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193F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E0C95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2E2A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C4BA1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3C34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00BED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E91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224B9C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51799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D2956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FEA39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F968B5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5CE88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8185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3BCD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2C623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EB397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88FD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14DA3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CF4A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441915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292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E1BAA6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0B7F8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D724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16AA2D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BCFF16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CEE19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293DA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3B061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3FD0D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3F0EA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04DA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0D86E3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F470B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C43C3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85D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C3AFA1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C7282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DBA38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2A3A8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94311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F6834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5053D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192D6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4F98B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58B20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50705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38145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F00F7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0F68B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ACC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56456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373E1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A0D593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02DC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0F03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37AA5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71B8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6C72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1F2E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2500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C1F72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1B7D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A8EF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D84FE6">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9D5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4B57E49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A2ED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109A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F83AF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46FA8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FD0EB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B4BF5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A2DCD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9129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74747C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B0105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AFB45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CAEF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D8277D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713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67B4B7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2B7DC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7FEFC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748E2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2FFD67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C4F1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994B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339348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EB17B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24459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1D2BE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9D46C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95D8E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9EF4F2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AC8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E7BF29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89D52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3CA0B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50DF9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93B5F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DBCCD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ADB96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D4C15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85EBB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FE719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D61A8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C341D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9B3FB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145A9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bl>
    <w:p w14:paraId="44E6CD23">
      <w:pPr>
        <w:keepNext w:val="0"/>
        <w:keepLines w:val="0"/>
        <w:pageBreakBefore w:val="0"/>
        <w:widowControl/>
        <w:numPr>
          <w:ilvl w:val="0"/>
          <w:numId w:val="0"/>
        </w:numPr>
        <w:kinsoku/>
        <w:overflowPunct/>
        <w:topLinePunct w:val="0"/>
        <w:autoSpaceDE/>
        <w:autoSpaceDN/>
        <w:bidi w:val="0"/>
        <w:adjustRightInd/>
        <w:snapToGrid/>
        <w:ind w:left="0" w:leftChars="0" w:right="0"/>
        <w:jc w:val="both"/>
        <w:textAlignment w:val="auto"/>
        <w:rPr>
          <w:rFonts w:hint="default" w:ascii="Times New Roman" w:hAnsi="Times New Roman"/>
          <w:b w:val="0"/>
          <w:bCs w:val="0"/>
          <w:sz w:val="26"/>
          <w:szCs w:val="26"/>
          <w:lang w:val="vi-VN"/>
        </w:rPr>
      </w:pPr>
    </w:p>
    <w:p w14:paraId="6DDD0DF0">
      <w:pPr>
        <w:keepNext w:val="0"/>
        <w:keepLines w:val="0"/>
        <w:pageBreakBefore w:val="0"/>
        <w:widowControl/>
        <w:numPr>
          <w:ilvl w:val="0"/>
          <w:numId w:val="14"/>
        </w:numPr>
        <w:kinsoku/>
        <w:overflowPunct/>
        <w:topLinePunct w:val="0"/>
        <w:autoSpaceDE/>
        <w:autoSpaceDN/>
        <w:bidi w:val="0"/>
        <w:adjustRightInd/>
        <w:snapToGrid/>
        <w:ind w:left="-425" w:leftChars="0" w:right="0" w:rightChars="0" w:firstLine="0" w:firstLineChars="0"/>
        <w:jc w:val="both"/>
        <w:textAlignment w:val="auto"/>
        <w:rPr>
          <w:rFonts w:hint="default" w:ascii="Times New Roman" w:hAnsi="Times New Roman"/>
          <w:b w:val="0"/>
          <w:bCs w:val="0"/>
          <w:sz w:val="26"/>
          <w:szCs w:val="26"/>
          <w:lang w:val="vi-VN"/>
        </w:rPr>
      </w:pPr>
      <w:r>
        <w:rPr>
          <w:rFonts w:hint="default" w:ascii="Times New Roman" w:hAnsi="Times New Roman"/>
          <w:b/>
          <w:bCs/>
          <w:sz w:val="26"/>
          <w:szCs w:val="26"/>
          <w:lang w:val="vi-VN"/>
        </w:rPr>
        <w:t xml:space="preserve">Tập làm văn (6 điểm) </w:t>
      </w:r>
      <w:r>
        <w:rPr>
          <w:rFonts w:hint="default" w:ascii="Times New Roman" w:hAnsi="Times New Roman"/>
          <w:b w:val="0"/>
          <w:bCs w:val="0"/>
          <w:sz w:val="26"/>
          <w:szCs w:val="26"/>
          <w:lang w:val="vi-VN"/>
        </w:rPr>
        <w:t>(25 phút)</w:t>
      </w:r>
    </w:p>
    <w:p w14:paraId="090CFCEF">
      <w:pPr>
        <w:keepNext w:val="0"/>
        <w:keepLines w:val="0"/>
        <w:pageBreakBefore w:val="0"/>
        <w:widowControl/>
        <w:numPr>
          <w:ilvl w:val="0"/>
          <w:numId w:val="0"/>
        </w:numPr>
        <w:kinsoku/>
        <w:overflowPunct/>
        <w:topLinePunct w:val="0"/>
        <w:autoSpaceDE/>
        <w:autoSpaceDN/>
        <w:bidi w:val="0"/>
        <w:adjustRightInd/>
        <w:snapToGrid/>
        <w:ind w:left="0" w:leftChars="0" w:right="0"/>
        <w:jc w:val="both"/>
        <w:textAlignment w:val="auto"/>
        <w:rPr>
          <w:rFonts w:hint="default" w:ascii="Times New Roman" w:hAnsi="Times New Roman"/>
          <w:b w:val="0"/>
          <w:bCs w:val="0"/>
          <w:sz w:val="26"/>
          <w:szCs w:val="26"/>
          <w:u w:val="none"/>
          <w:lang w:val="vi-VN"/>
        </w:rPr>
      </w:pPr>
      <w:r>
        <w:rPr>
          <w:rFonts w:hint="default" w:ascii="Times New Roman" w:hAnsi="Times New Roman"/>
          <w:b/>
          <w:bCs/>
          <w:sz w:val="26"/>
          <w:szCs w:val="26"/>
          <w:u w:val="single"/>
          <w:lang w:val="vi-VN"/>
        </w:rPr>
        <w:t>Đề bài</w:t>
      </w:r>
      <w:r>
        <w:rPr>
          <w:rFonts w:hint="default" w:ascii="Times New Roman" w:hAnsi="Times New Roman"/>
          <w:b/>
          <w:bCs/>
          <w:sz w:val="26"/>
          <w:szCs w:val="26"/>
          <w:u w:val="none"/>
          <w:lang w:val="vi-VN"/>
        </w:rPr>
        <w:t>:</w:t>
      </w:r>
      <w:r>
        <w:rPr>
          <w:rFonts w:hint="default" w:ascii="Times New Roman" w:hAnsi="Times New Roman"/>
          <w:b w:val="0"/>
          <w:bCs w:val="0"/>
          <w:sz w:val="26"/>
          <w:szCs w:val="26"/>
          <w:u w:val="none"/>
          <w:lang w:val="vi-VN"/>
        </w:rPr>
        <w:t xml:space="preserve"> Viết 3-4 câu kể về một việc người thân đã làm cho em.</w:t>
      </w:r>
    </w:p>
    <w:p w14:paraId="3D1D4EBC">
      <w:pPr>
        <w:keepNext w:val="0"/>
        <w:keepLines w:val="0"/>
        <w:pageBreakBefore w:val="0"/>
        <w:widowControl/>
        <w:numPr>
          <w:ilvl w:val="0"/>
          <w:numId w:val="0"/>
        </w:numPr>
        <w:kinsoku/>
        <w:overflowPunct/>
        <w:topLinePunct w:val="0"/>
        <w:autoSpaceDE/>
        <w:autoSpaceDN/>
        <w:bidi w:val="0"/>
        <w:adjustRightInd/>
        <w:snapToGrid/>
        <w:ind w:left="0" w:leftChars="0" w:right="0"/>
        <w:jc w:val="both"/>
        <w:textAlignment w:val="auto"/>
        <w:rPr>
          <w:rFonts w:hint="default" w:ascii="Times New Roman" w:hAnsi="Times New Roman"/>
          <w:b/>
          <w:bCs/>
          <w:i/>
          <w:iCs/>
          <w:sz w:val="26"/>
          <w:szCs w:val="26"/>
          <w:u w:val="none"/>
          <w:lang w:val="vi-VN"/>
        </w:rPr>
      </w:pPr>
      <w:r>
        <w:rPr>
          <w:rFonts w:hint="default" w:ascii="Times New Roman" w:hAnsi="Times New Roman"/>
          <w:b/>
          <w:bCs/>
          <w:i/>
          <w:iCs/>
          <w:sz w:val="26"/>
          <w:szCs w:val="26"/>
          <w:u w:val="none"/>
          <w:lang w:val="vi-VN"/>
        </w:rPr>
        <w:t>Gợi ý:</w:t>
      </w:r>
    </w:p>
    <w:p w14:paraId="7DE969F2">
      <w:pPr>
        <w:keepNext w:val="0"/>
        <w:keepLines w:val="0"/>
        <w:pageBreakBefore w:val="0"/>
        <w:widowControl/>
        <w:numPr>
          <w:ilvl w:val="0"/>
          <w:numId w:val="0"/>
        </w:numPr>
        <w:kinsoku/>
        <w:overflowPunct/>
        <w:topLinePunct w:val="0"/>
        <w:autoSpaceDE/>
        <w:autoSpaceDN/>
        <w:bidi w:val="0"/>
        <w:adjustRightInd/>
        <w:snapToGrid/>
        <w:ind w:left="0" w:leftChars="0" w:right="0" w:firstLine="390" w:firstLineChars="150"/>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Người thân mà em muốn kể là ai?</w:t>
      </w:r>
    </w:p>
    <w:p w14:paraId="3FFCF7E6">
      <w:pPr>
        <w:keepNext w:val="0"/>
        <w:keepLines w:val="0"/>
        <w:pageBreakBefore w:val="0"/>
        <w:widowControl/>
        <w:numPr>
          <w:ilvl w:val="0"/>
          <w:numId w:val="0"/>
        </w:numPr>
        <w:kinsoku/>
        <w:overflowPunct/>
        <w:topLinePunct w:val="0"/>
        <w:autoSpaceDE/>
        <w:autoSpaceDN/>
        <w:bidi w:val="0"/>
        <w:adjustRightInd/>
        <w:snapToGrid/>
        <w:ind w:left="0" w:leftChars="0" w:right="0" w:firstLine="390" w:firstLineChars="150"/>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Người thân của em đã làm việc gì cho em?</w:t>
      </w:r>
    </w:p>
    <w:p w14:paraId="7B1FD6A8">
      <w:pPr>
        <w:keepNext w:val="0"/>
        <w:keepLines w:val="0"/>
        <w:pageBreakBefore w:val="0"/>
        <w:widowControl/>
        <w:numPr>
          <w:ilvl w:val="0"/>
          <w:numId w:val="0"/>
        </w:numPr>
        <w:kinsoku/>
        <w:overflowPunct/>
        <w:topLinePunct w:val="0"/>
        <w:autoSpaceDE/>
        <w:autoSpaceDN/>
        <w:bidi w:val="0"/>
        <w:adjustRightInd/>
        <w:snapToGrid/>
        <w:ind w:left="0" w:leftChars="0" w:right="0" w:firstLine="390" w:firstLineChars="150"/>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Em có suy nghĩ gì về việc người thân đã làm?</w:t>
      </w:r>
    </w:p>
    <w:p w14:paraId="72FDEAED">
      <w:pPr>
        <w:keepNext w:val="0"/>
        <w:keepLines w:val="0"/>
        <w:pageBreakBefore w:val="0"/>
        <w:widowControl/>
        <w:kinsoku/>
        <w:overflowPunct/>
        <w:topLinePunct w:val="0"/>
        <w:autoSpaceDE/>
        <w:autoSpaceDN/>
        <w:bidi w:val="0"/>
        <w:adjustRightInd/>
        <w:snapToGrid/>
        <w:ind w:left="0" w:right="0"/>
        <w:textAlignment w:val="auto"/>
        <w:rPr>
          <w:b/>
          <w:sz w:val="10"/>
          <w:szCs w:val="10"/>
          <w:lang w:val="vi-VN"/>
        </w:rPr>
      </w:pPr>
    </w:p>
    <w:p w14:paraId="5B3B4B4B">
      <w:pPr>
        <w:keepNext w:val="0"/>
        <w:keepLines w:val="0"/>
        <w:pageBreakBefore w:val="0"/>
        <w:widowControl/>
        <w:kinsoku/>
        <w:overflowPunct/>
        <w:topLinePunct w:val="0"/>
        <w:autoSpaceDE/>
        <w:autoSpaceDN/>
        <w:bidi w:val="0"/>
        <w:adjustRightInd/>
        <w:snapToGrid/>
        <w:ind w:left="0" w:right="0"/>
        <w:textAlignment w:val="auto"/>
        <w:rPr>
          <w:rFonts w:ascii="Times New Roman" w:hAnsi="Times New Roman"/>
          <w:b/>
          <w:iCs/>
          <w:sz w:val="26"/>
          <w:szCs w:val="26"/>
        </w:rPr>
      </w:pPr>
      <w:r>
        <w:rPr>
          <w:rFonts w:ascii="Times New Roman" w:hAnsi="Times New Roman"/>
          <w:b/>
          <w:iCs/>
          <w:sz w:val="26"/>
          <w:szCs w:val="26"/>
        </w:rPr>
        <w:br w:type="page"/>
      </w:r>
    </w:p>
    <w:p w14:paraId="5ECB032A">
      <w:pPr>
        <w:keepNext w:val="0"/>
        <w:keepLines w:val="0"/>
        <w:pageBreakBefore w:val="0"/>
        <w:widowControl/>
        <w:kinsoku/>
        <w:overflowPunct/>
        <w:topLinePunct w:val="0"/>
        <w:autoSpaceDE/>
        <w:autoSpaceDN/>
        <w:bidi w:val="0"/>
        <w:adjustRightInd/>
        <w:snapToGrid/>
        <w:ind w:left="0" w:right="0"/>
        <w:jc w:val="center"/>
        <w:textAlignment w:val="auto"/>
        <w:rPr>
          <w:rFonts w:ascii="Times New Roman" w:hAnsi="Times New Roman"/>
          <w:b/>
          <w:iCs/>
          <w:sz w:val="26"/>
          <w:szCs w:val="26"/>
        </w:rPr>
      </w:pPr>
      <w:r>
        <w:rPr>
          <w:rFonts w:ascii="Times New Roman" w:hAnsi="Times New Roman"/>
          <w:b/>
          <w:iCs/>
          <w:sz w:val="26"/>
          <w:szCs w:val="26"/>
        </w:rPr>
        <w:t>Bài làm</w:t>
      </w:r>
    </w:p>
    <w:tbl>
      <w:tblPr>
        <w:tblStyle w:val="12"/>
        <w:tblW w:w="9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650"/>
        <w:gridCol w:w="650"/>
        <w:gridCol w:w="650"/>
        <w:gridCol w:w="650"/>
        <w:gridCol w:w="650"/>
        <w:gridCol w:w="650"/>
        <w:gridCol w:w="650"/>
        <w:gridCol w:w="650"/>
        <w:gridCol w:w="650"/>
        <w:gridCol w:w="650"/>
        <w:gridCol w:w="650"/>
        <w:gridCol w:w="650"/>
        <w:gridCol w:w="650"/>
      </w:tblGrid>
      <w:tr w14:paraId="3B60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ADD59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69355B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0B31F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9B593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9371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17111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31BB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A9B4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63DC30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48F4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0AE04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5207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E23B2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12A96A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49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2C2C7FF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4E0AB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C0529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CED89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9D295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19CC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61A44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505DB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C26304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F6E5D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85E2E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D3B0C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D9878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36B9D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37F6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4DD63D7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6D59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F5A14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00B3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E5A4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3BF7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1B43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34B2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E0AD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71C0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11D56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2215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A9A1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8354B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7D9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C01CE7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8F872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F4AA4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F166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A21EA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B4FFB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5410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9BA7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88B4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5750C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42B4E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B995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720F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72D12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32F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355E87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45AC0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893F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D0F8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8A39A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C653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40698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2A199C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2827B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76725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A494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17E2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AC821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14AE0E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F1A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1768A45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57176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D35F9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7BC08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32B19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A6801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AA459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C3BE2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3EEC9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5AA6B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A696A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12135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9D56B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6CB6E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3078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8227C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D472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E431D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ADF8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355256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824F5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247E7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1DF7C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EDEBA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822E5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B74D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0D312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6620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345FC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69B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4E7907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CBC40A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187A6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7BFE2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A4878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26F5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09D4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F69D1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44796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89B6E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6E2A87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CBDEE9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175FE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F1D3B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A92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4B6989D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C5BB4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3554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1610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684C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CF5F2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3838F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384BD8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677D9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BEBBC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D4360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AE51D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C60EA7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7F2E06">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F8B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07F4EA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AAB22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6EFA3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CF1D5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BCCCF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50277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0AE85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42F99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37690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17B71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3A5A0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9978D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C2185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0C8D0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2B0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9505B3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28E2D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F79CE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D969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AAC3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E14A8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7A0E2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A0147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1B2D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51FE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007D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0C369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B056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61009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320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5C23B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BD71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EBBE8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D4809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F4F4A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3FD0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244C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FF6C4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AEDCF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06AFA1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93BE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B4958F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E4A75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E77E1E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E40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201D1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DF44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5376C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F5555A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F2A59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744B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881A9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FA26B9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DDE5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783BDF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CC5AD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C0CA55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7DDB36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605F92">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F81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7C3F58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E2563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62F24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B0693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FABC4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3ECCF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A7EB1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F8D1E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9D2F8E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A62C1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9066A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50553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9ED6A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90FEA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6AC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A07F74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110F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00344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8262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95166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D7B1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C79E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FA69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3360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C9CC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CA61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C959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D7E2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357E5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DE5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0A8B120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F8967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39076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C737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7DC65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B64C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7CE4E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6F23F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663A5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E899E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FA6FD4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64478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136B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8D35F9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788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78E27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C40F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1E23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8DEC29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5AD0E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F7388D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77090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D1C27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21E4A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DB4F3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1D74FE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6D0EF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8157B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66F15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25D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1150F5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93E164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1D0ED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5F41E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1AB28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5D440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D19E0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CBCBA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09451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2FE93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C9D12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5ADD7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E53B4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F12F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2F2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95CBA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C000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3E748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B394F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36839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5AC7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ADD9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F73C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E656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E9CD6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B3ED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FD69B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B88D9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6ABF32">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09E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32B32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FDEA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4D2B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A1A6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436BD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F61B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DF9AA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5A456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45330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668E9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D1B45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590F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B63F6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62CA77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A9A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4331D8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FE17A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F7E79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DE3D1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5B7AA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CEB2A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0765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AE7476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39F1F0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FFAD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2FD93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E62F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C3348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A56077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F87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0167F2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2D33A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77FC4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75EB6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933274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4E4A5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9600A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702F4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69A60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D7F18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0CAE4B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0A7E2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4C1FA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F053A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2299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6E0592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21EA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A0F6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DED3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BF44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F17E6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88E6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43EF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2D99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80FC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19A0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0BE5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5CF42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49AB1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7AB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08BCF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3740FC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651133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06AA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B9183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46F4B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6AC2EB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A9A9DA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FA2AAC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7C7D68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768C8C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9E9A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B5B2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2B70A1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DCB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7FACEE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508D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1E4CE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477F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9035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3E80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2537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7E39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DC3D38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667C5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843DA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31AD6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76CB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896952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60C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EEE6AB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8C910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F3741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0B93A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7CF1A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30028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51724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DF674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45B4F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99380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77776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9BA86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F9E9E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4D4F0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30B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A8EAA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D5C2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FE83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E482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1999D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19AB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99C53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4954D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5E1DC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BFA3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F06FC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1E0C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F95A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8DDC6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653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6E5BC0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EE874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FBC0D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90D8A0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538D2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0845E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D4BF3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4F77B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DDB80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59AE6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67E4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FBA5C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D1AED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202430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4F3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B3352A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C5D14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F03C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7B5B5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3008D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E817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D6B04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9715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7B51C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176A2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0A8B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EA2E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B5CD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140ED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595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930E35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D025B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051B6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7ABF8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2F455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95903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FA0B6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CDB30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DE84E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D5DAC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6B250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69186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8D55D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32ED2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4835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49EC13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C5EA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7CBA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9EB9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FD78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AAF8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C047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FC874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4D6B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544C6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01743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8D433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7D4ED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3A737A">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5C4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266F46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C66FA4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E9746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64F85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A09C0B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C6B2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074F9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993D9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D518B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8F41DF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68E11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3A06D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53B1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1403DA">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512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49E58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D8819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9FA6E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92B7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CF48A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2458CD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02764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82562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409D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7075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9BC3C8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443A0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C312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27D31B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990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2256B1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7736F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D4A45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8176A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7BCCD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C5477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F5343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6D9FD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59645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F6757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98561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A6E63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9144B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95AC9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474C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84E28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FAA3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6BA7D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3CC78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57B0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6FB03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27395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3F97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C54B2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0A2AA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2C24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52DAA1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0D4D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FFE2C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2D0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0C0254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64357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779A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4E10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8105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B81DF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FEBC0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031D00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59EE1F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287AC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77F72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F31A93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43385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03594E2">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35C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3D61A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DACE4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303B7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23E8B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25779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A002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1B0E71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D2F975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FF5A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78B29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B899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27B5E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36C03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1D60F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D36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D626BC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DD51E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B006E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5ECC0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B9CE9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4ABE6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7BA91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85EAD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F2746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4CBE6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6B742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1044A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F2EA4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7CA73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5509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3FC54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0EAA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CAFA0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78396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3ACD2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EC84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5FF62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E365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1BB03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8A41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2A66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1EB21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BC9E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07630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720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B6E48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E8B57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5C7B8C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87E74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87381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77BCBA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133B04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6B05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A9B469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EA92C3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F5EFF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860962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DFB1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58C00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34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single" w:color="auto" w:sz="4" w:space="0"/>
              <w:left w:val="single" w:color="auto" w:sz="4" w:space="0"/>
              <w:bottom w:val="dotted" w:color="auto" w:sz="4" w:space="0"/>
              <w:right w:val="dotted" w:color="auto" w:sz="4" w:space="0"/>
            </w:tcBorders>
            <w:noWrap w:val="0"/>
            <w:vAlign w:val="top"/>
          </w:tcPr>
          <w:p w14:paraId="517E00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C3F7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15C4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4A4E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52F149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DA4D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13124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91D5E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BE8C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15A9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8BE74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70B8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5B839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9410E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9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B76CD4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17CFD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FECFA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3263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4280D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41CD0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5BD7B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07929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DF00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08C04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FC863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C3C63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98CA9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830C8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5DD7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47304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30B3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448C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D642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A961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A4C57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FDA69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7A9DB2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534FFE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C292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49D6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ADEC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4E11D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255AC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4BE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6162A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26F8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1C882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7354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35E3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F18D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FA7BA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FAEE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B9146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23B9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599A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5C5F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07A09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356F01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63B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7075316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FABD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A7354D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7B19D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0A257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9949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0230D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3940FB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A8411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6EB3E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F7879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950817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C464D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1F81E16">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761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505CBF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36B58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65C2B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E73F0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7ECD1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3A957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12C97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E6642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090ED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9D854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F0585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7F727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4D328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7E20E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187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37CA3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41D4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0438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6E03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B314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13390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6518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C82FC6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9B71E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B3C5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B17F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CF00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DF19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0BD6F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907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072D54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E897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94F01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C3623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BCDFB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409C5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B9C53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35E44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25840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F04DED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36CFA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A09FD5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A6E722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3DEC80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CFA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single" w:color="auto" w:sz="4" w:space="0"/>
              <w:left w:val="single" w:color="auto" w:sz="4" w:space="0"/>
              <w:bottom w:val="dotted" w:color="auto" w:sz="4" w:space="0"/>
              <w:right w:val="dotted" w:color="auto" w:sz="4" w:space="0"/>
            </w:tcBorders>
            <w:noWrap w:val="0"/>
            <w:vAlign w:val="top"/>
          </w:tcPr>
          <w:p w14:paraId="41EFEB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80A9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4C9D25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4865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DD1078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C6FC3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8887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9704F3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B47E0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841B9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B247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DCB98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178F4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44C43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B1A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657EAF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384F6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05B12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0CC0D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68EAD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A5CD9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94A93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1B897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B2931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6BE81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61F07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78041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D73BF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BE0E7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740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3653C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FBD3D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CA07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33341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52F0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7BA24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1A0A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B47E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3D775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EF00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D5DBB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FF63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4051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21477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F9E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6D79C7D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3FB5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2994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0314BC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956E24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3467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A7C1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2BA6B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1D98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08A61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2B33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66C79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DD54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FB0867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BF8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D3C8A3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363509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4C55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3A4C0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A4A26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7B59E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2EC42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3926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197B0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2182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A387E1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58253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1AF5F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5B852B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436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21DB25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62B16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9A2CF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DB203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518FA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EFF2F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D7EC9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183D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412FE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0C604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66043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4C76A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845EB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651CB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33A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58EB54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E8131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A240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F8FF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4B55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540D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DD08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6349E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CB2C3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2EB6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00C6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A0535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6DE8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FE6C3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550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633C0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B8217A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FDADC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5162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34302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62AC4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F58F0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6ACB6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5795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9B2AD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1C5181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D8B36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553E2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FF7CF75">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D83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12838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11AC6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B155B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7C70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9CF80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32A98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54DA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0FBFC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BEB7A5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349B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309A31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E1A613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01B5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17C78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8BC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201CCFC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18A7C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E29F8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4DB6B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B15DF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DA112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C65F34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13657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416C8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2D1C5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62B8CA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A2804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14C89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F8832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F43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57FB2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3AF72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FF39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BD18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D5EA7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45B8F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F909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1C87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2E78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25065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2C884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9152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5B19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F8AB329">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165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8FD069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CD0FF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9DEEC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41B2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845E2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C0C94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FDFD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75865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9A15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5684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FE147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087223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9B3293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1C8A12">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028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2537CB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F362C0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9B99F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06003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1909F6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7DF76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C92373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B5C73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6074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B1CB1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49EE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DA512F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3182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A395AF">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0B8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630E059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6AF1A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A92E5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36F48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E56C4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268A4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50F8F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09A86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C5C3D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DF87B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F16DE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00D4B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BE843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DC54F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507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FECE3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6544E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4B719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CEFB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E5898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80141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DDCAF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4FD1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1A71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1721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B971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0C2A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BE48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ECE60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7FE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EA6D5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66DF46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5DD78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B65517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6228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DD149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235A5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6575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DEE8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5CA0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D474F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077D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FFBC03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F3D8C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DF1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00C7B4D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775AC4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8EE45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BD2D3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F882D0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32233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BBDD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503E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35D5B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0B56F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8023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6759DF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419B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D4435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326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14BEA9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83A9B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50399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AE81D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F2675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A5A3D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877C7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AAB4D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44D3B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EB8BE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68256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16F8D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A57DE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9A388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3A1A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1D3E2C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3144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4C446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5AFD9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3FC783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08326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7D92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9B2FB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6F5D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2D1A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7DEA9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86D5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230E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F5111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9B9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6E5EDDF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B465BB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3407E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7C2DE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2ACEA7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B20B4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3905A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45D46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2ADB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77B401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68FDC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9BAC4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A3C2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C9388DC">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232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2AE9E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BDA3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F22BC3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3C44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F9E18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72E8B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614A5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1C9EA3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1B17F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33AC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2A3120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AE3D1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4D62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A65E3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EF6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F6919A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34951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63A4F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C16325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AB590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93C56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18C84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B4D82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FD694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849D7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1DC38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E432F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B724C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CA13A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1EF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0E79E3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1FFA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9D6AA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ED1D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65AB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28EE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1903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52610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4B00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354D6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5016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F9F55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BD4B4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FE5C669">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5A4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C2C24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FFC0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53093D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DB682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9B5F0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ECF33F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940AB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3E768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A9709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64F7F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3F0D5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165609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4F079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F597A0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74B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1197479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08FC5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BA555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66E09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1BC48D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F40AA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376E8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4709B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74A60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20CE82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B60B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15CBBF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3D774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6F933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89F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11FACD9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6A50D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68395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9181B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D2855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39584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9ED78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A69B6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38EB6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3FF75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76EF3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9C1EB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C1668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43D42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0A05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4AE0C10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BEB8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4450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2933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34BA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1964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F74F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2A49D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92BF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F7661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8370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C2B98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CE57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D5D86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2C8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4CBB07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A9E8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B5605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D8021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6CD8B8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87A1C7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FA21E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F757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B128A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FB82CD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4EFD1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4C613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DAC9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9E99C3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785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E438D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6D9A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A339A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A53CC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224F7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E0B2E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2C855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19D9FB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C3032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AEAA6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5FA5B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DD618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66A08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89B48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1A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9B2482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EF8F6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FC4C30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D7199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E1F2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5CD30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452ED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DC65F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C8EB5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47999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AE3E1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F2BA5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AA766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45793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F0D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8F175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D9AE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C75A00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0B2A9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6E2D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4644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80AC9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80798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8EAE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66E7D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65CCE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DE37F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F63F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65E22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527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6BDE8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8F8BD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C92069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81D37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1FD799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520C6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9242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C290A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8B3B7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2DC6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4B73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7B297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E1C5CA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FD4FAE">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E2B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92CB7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DFF2C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F1C43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2D0A7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F925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E15629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07E61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34D7F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063E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59C00C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216E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B39F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EF718B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A728E06">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9B1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57B870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056A6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E0BAAA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D1868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5A380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657AE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E07AD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F4F6B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5EF01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90C28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A579D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6D734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CDE77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95C31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C23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3D725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DA97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0584E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5855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D9F27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C4D1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26868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2BA48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BD27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8EE94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39A9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6043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CDFDA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A0295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E37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104298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7A524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48504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FF02F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B13E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FDD4C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94D189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BD08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60E73B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F9460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244771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9081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0D708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4DDCAA">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6E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5D94394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3957C2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B3C712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D1BE5E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3007D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171A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895E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28603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7F8352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F5065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0ED06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965E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81483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A3E444">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CF2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D202BE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667CF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4026F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B118F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499B5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24441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5EE9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67A7C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E65CF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7E28C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4E892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5F7CF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59BE2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DEE91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69BE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75D6D7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A4184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5F21F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86A1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6EA0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BEB84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2AD07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2F59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DB981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07568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4C83D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09BD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DA112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FF9AE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005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2B4D6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0BA67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BC374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49D31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C4620A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03212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EE9ABB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3DD9AD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17104C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C1CE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B4C9F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3786E2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17A5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83D03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750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2953AB6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28E993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7175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E50A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9488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80744B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DB07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C05A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B71974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87AF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F1A66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9C75F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8661BE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13610E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382A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DF5764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1044E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DEE43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82540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7968B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D9E07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96C10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22822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3E7CB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EAB7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9D878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C6CAA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CFBF7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A7BCB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71D8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0AF621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1D85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AB66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DC4B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5B3B8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D149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1953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8FA2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E6BE66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0DD3C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42E08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5037A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3FACA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06E5C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5C4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7F3CE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7C36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DB134C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D810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C3CCDC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7B5A1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52BCEE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CA19E9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42E7DB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336F3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B75D9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AB78B9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980A3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25E73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E27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414FB1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7C07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B60A96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710CC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6ED3D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B2EEF0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6ECDF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768A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F9433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2B14B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59B50E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6B015E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4D143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B13799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FE4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BE41A5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BC8A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DF609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28489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A2CE0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40405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D7972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7584A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0DE8F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AB421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CAAF8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91447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787EC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5F020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08AC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E371D6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C163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500C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31B41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24B85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1806D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D6D59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8C6AE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FCB9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F9ECC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036BC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95E47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94584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45E7E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1DF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F98479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7560F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A4092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550054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5B5FA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036BB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A8171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FCFFB9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3A718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F6B7FE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3082A1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827C47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B57902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1A4BDE9">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84D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303742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C3E27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80773F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45426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B83EF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95632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CA11C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D4385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6FB41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E3D11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A8DF2D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0B4E5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1C8A8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BDF34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A6C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DF0BFA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E06B8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5D279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CC0E6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E9FB6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FA027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3AB3EB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0D01E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7E78D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74AD8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7DC89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9BE6BD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407CC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7017D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083E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701E70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3A783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F5336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067F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F8E0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09D1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DF48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7E7D8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12D9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AE5DC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F8017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173B9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2BA05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3556F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8CE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C251B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5352BB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D421AE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E34D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26822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AC8D1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93EE7C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AD417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559D5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4A127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81432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54361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AF61F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4942F3">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657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43D649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3DA13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1493F8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18F6A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8B0C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948EF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E0EB7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702E3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F0189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C6EF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BAF7D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72C97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15216D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3353A8">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5E89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D6FBC5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F6144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CC040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E155D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7E11C6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7E324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32E6E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40381E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7FC63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56F05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A1CE5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43B43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A71344">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0069A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1E2A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73F84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0EE3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58A3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ADD5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A09D7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CD7B7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03354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D820F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9405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07F15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FFC4C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C3D2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4C2A9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96947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0ED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C091D7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5159CB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DB02B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6716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8C3C4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D47CD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2E6FE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C17418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CBCA9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C6E065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68F6DF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115F92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891549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E9EB21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6E5D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single" w:color="auto" w:sz="4" w:space="0"/>
              <w:left w:val="single" w:color="auto" w:sz="4" w:space="0"/>
              <w:bottom w:val="dotted" w:color="auto" w:sz="4" w:space="0"/>
              <w:right w:val="dotted" w:color="auto" w:sz="4" w:space="0"/>
            </w:tcBorders>
            <w:noWrap w:val="0"/>
            <w:vAlign w:val="top"/>
          </w:tcPr>
          <w:p w14:paraId="5C574CA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B23D4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24EE1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18466E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6297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176A3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651B5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15A67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FEBDCF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56CC37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3B041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7A011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0BD57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E1A39D">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715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94640E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0C075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17F15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64396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81AAB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C1401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2E28F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A3577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AE0C86">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AB1D4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485B6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77CAAD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46AE7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6C179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32DF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5EE9FF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0B49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DF77E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4F7B4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EFD1D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F2590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8D5D1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4A452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4DC6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3A4C5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A71D8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17690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FABE0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4553C7">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236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8EBB9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A2AF1F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E3E4A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E9F0DF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C81C16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FA2100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5D7543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333FC7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1025E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B3919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73B60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6EE601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664880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526CA0">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BC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56B55B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4A475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0296E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94AE0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284A78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F195D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79E706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1D2F0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6DA6D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DC000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31EAD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0FDC0B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7AAB2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129791">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F9E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2D383D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D40D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979C5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1D305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BA5CC9">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9F0B5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D72FC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DE180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8AF48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CC76B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A1A42F">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38E6B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7AFFA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D286A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46C9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331272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63B94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87BC6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5957B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7E8097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2721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ACD95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C7BB5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4CDB0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8E6E9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B2D6D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A09B4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2CFAA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DD72AA">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1E78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337111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CED6DD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C97A85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FAEBA5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3C180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EC08A6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DF358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B9A764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C53F3B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200879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F77458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9189DC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B2D7C0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ED8E19">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7BCB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6540477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DC6B7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32592A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1A934B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9DE8AF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190B94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A9BC79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BA78D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AF09032">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C5DCD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AE1C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A6E3E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B3B6F0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9E16B2">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2DA7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1B6B39A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ADFA8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787CF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BA553C">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91571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FCA9D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7262AF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1A733D">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453D8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9CB12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810BE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E61C63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04A2E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E18362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r w14:paraId="2C79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3A73F7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CC9AB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DCDCA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C608A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86D9BF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692E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73058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6D00E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C02BF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715C7F">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6D0A6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47033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81E32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7310BEA">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00A4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4D7F7841">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CEF21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9A13348">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0C114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E5F5FB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179B1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DCEE663">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25CA34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6E19A0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7464A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C3028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8316886">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3AE79F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742B609">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ABA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0C821804">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8C603D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F93A1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ABAAE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687BAAD">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41C230">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BDE518C">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E6BAA2E">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5E367E9">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2D822BB">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210985">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24476BA">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8399667">
            <w:pPr>
              <w:keepNext w:val="0"/>
              <w:keepLines w:val="0"/>
              <w:pageBreakBefore w:val="0"/>
              <w:widowControl/>
              <w:kinsoku/>
              <w:overflowPunct/>
              <w:topLinePunct w:val="0"/>
              <w:autoSpaceDE/>
              <w:autoSpaceDN/>
              <w:bidi w:val="0"/>
              <w:adjustRightInd/>
              <w:snapToGrid/>
              <w:ind w:left="0" w:right="0"/>
              <w:textAlignment w:val="auto"/>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571B47B">
            <w:pPr>
              <w:keepNext w:val="0"/>
              <w:keepLines w:val="0"/>
              <w:pageBreakBefore w:val="0"/>
              <w:widowControl/>
              <w:kinsoku/>
              <w:overflowPunct/>
              <w:topLinePunct w:val="0"/>
              <w:autoSpaceDE/>
              <w:autoSpaceDN/>
              <w:bidi w:val="0"/>
              <w:adjustRightInd/>
              <w:snapToGrid/>
              <w:ind w:left="0" w:right="0"/>
              <w:textAlignment w:val="auto"/>
              <w:rPr>
                <w:sz w:val="9"/>
                <w:szCs w:val="9"/>
              </w:rPr>
            </w:pPr>
          </w:p>
        </w:tc>
      </w:tr>
      <w:tr w14:paraId="4B58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63482657">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97235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D2EE02">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7D119E">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87FFD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8E5600">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A85D3A">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AA4321">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3C6A88">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9E8E6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8C863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9D523B">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88AE75">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A32743">
            <w:pPr>
              <w:keepNext w:val="0"/>
              <w:keepLines w:val="0"/>
              <w:pageBreakBefore w:val="0"/>
              <w:widowControl/>
              <w:kinsoku/>
              <w:overflowPunct/>
              <w:topLinePunct w:val="0"/>
              <w:autoSpaceDE/>
              <w:autoSpaceDN/>
              <w:bidi w:val="0"/>
              <w:adjustRightInd/>
              <w:snapToGrid/>
              <w:ind w:left="0" w:right="0"/>
              <w:jc w:val="center"/>
              <w:textAlignment w:val="auto"/>
              <w:rPr>
                <w:sz w:val="9"/>
                <w:szCs w:val="9"/>
              </w:rPr>
            </w:pPr>
          </w:p>
        </w:tc>
      </w:tr>
    </w:tbl>
    <w:p w14:paraId="0CEFB579">
      <w:pPr>
        <w:pStyle w:val="4"/>
        <w:shd w:val="clear" w:color="auto" w:fill="FFFFFF"/>
        <w:spacing w:before="0" w:after="0"/>
        <w:jc w:val="center"/>
        <w:rPr>
          <w:rFonts w:hint="default" w:ascii="Times New Roman" w:hAnsi="Times New Roman" w:cs="Times New Roman"/>
          <w:b/>
          <w:bCs w:val="0"/>
          <w:sz w:val="26"/>
          <w:szCs w:val="26"/>
          <w:lang w:val="vi-VN"/>
        </w:rPr>
      </w:pPr>
      <w:r>
        <w:rPr>
          <w:rFonts w:hint="default" w:ascii="Times New Roman" w:hAnsi="Times New Roman" w:cs="Times New Roman"/>
          <w:b/>
          <w:bCs w:val="0"/>
          <w:sz w:val="26"/>
          <w:szCs w:val="26"/>
          <w:lang w:val="vi-VN"/>
        </w:rPr>
        <w:t>MA TRẬN ĐỀ KIỂM TRA MÔN TIẾNG VIỆT</w:t>
      </w:r>
    </w:p>
    <w:tbl>
      <w:tblPr>
        <w:tblStyle w:val="12"/>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306"/>
        <w:gridCol w:w="1084"/>
        <w:gridCol w:w="874"/>
        <w:gridCol w:w="657"/>
        <w:gridCol w:w="663"/>
        <w:gridCol w:w="582"/>
        <w:gridCol w:w="662"/>
        <w:gridCol w:w="657"/>
        <w:gridCol w:w="663"/>
        <w:gridCol w:w="635"/>
      </w:tblGrid>
      <w:tr w14:paraId="64BD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gridSpan w:val="2"/>
            <w:vMerge w:val="restart"/>
            <w:shd w:val="clear" w:color="auto" w:fill="auto"/>
            <w:noWrap w:val="0"/>
            <w:vAlign w:val="top"/>
          </w:tcPr>
          <w:p w14:paraId="16201E21">
            <w:pPr>
              <w:spacing w:line="276" w:lineRule="auto"/>
              <w:jc w:val="center"/>
              <w:rPr>
                <w:rFonts w:hint="default" w:ascii="Times New Roman" w:hAnsi="Times New Roman" w:cs="Times New Roman"/>
                <w:color w:val="000000"/>
                <w:sz w:val="26"/>
                <w:szCs w:val="26"/>
                <w:lang w:val="vi-VN"/>
              </w:rPr>
            </w:pPr>
            <w:r>
              <w:rPr>
                <w:rFonts w:hint="default" w:ascii="Times New Roman" w:hAnsi="Times New Roman" w:cs="Times New Roman"/>
                <w:b/>
                <w:bCs/>
                <w:color w:val="000000"/>
                <w:sz w:val="26"/>
                <w:szCs w:val="26"/>
                <w:lang w:val="vi-VN"/>
              </w:rPr>
              <w:t>Mạch kiến thức, kĩ năng</w:t>
            </w:r>
          </w:p>
        </w:tc>
        <w:tc>
          <w:tcPr>
            <w:tcW w:w="1228" w:type="dxa"/>
            <w:vMerge w:val="restart"/>
            <w:shd w:val="clear" w:color="auto" w:fill="auto"/>
            <w:noWrap w:val="0"/>
            <w:vAlign w:val="top"/>
          </w:tcPr>
          <w:p w14:paraId="24545464">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Số câu, số điểm</w:t>
            </w:r>
          </w:p>
        </w:tc>
        <w:tc>
          <w:tcPr>
            <w:tcW w:w="1616" w:type="dxa"/>
            <w:gridSpan w:val="2"/>
            <w:shd w:val="clear" w:color="auto" w:fill="auto"/>
            <w:noWrap w:val="0"/>
            <w:vAlign w:val="top"/>
          </w:tcPr>
          <w:p w14:paraId="2EA4CEB5">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Mức 1</w:t>
            </w:r>
          </w:p>
        </w:tc>
        <w:tc>
          <w:tcPr>
            <w:tcW w:w="1291" w:type="dxa"/>
            <w:gridSpan w:val="2"/>
            <w:shd w:val="clear" w:color="auto" w:fill="auto"/>
            <w:noWrap w:val="0"/>
            <w:vAlign w:val="top"/>
          </w:tcPr>
          <w:p w14:paraId="5D751C99">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Mức 2</w:t>
            </w:r>
          </w:p>
        </w:tc>
        <w:tc>
          <w:tcPr>
            <w:tcW w:w="1400" w:type="dxa"/>
            <w:gridSpan w:val="2"/>
            <w:shd w:val="clear" w:color="auto" w:fill="auto"/>
            <w:noWrap w:val="0"/>
            <w:vAlign w:val="top"/>
          </w:tcPr>
          <w:p w14:paraId="6F56DDD3">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Mức 3</w:t>
            </w:r>
          </w:p>
        </w:tc>
        <w:tc>
          <w:tcPr>
            <w:tcW w:w="1368" w:type="dxa"/>
            <w:gridSpan w:val="2"/>
            <w:shd w:val="clear" w:color="auto" w:fill="auto"/>
            <w:noWrap w:val="0"/>
            <w:vAlign w:val="top"/>
          </w:tcPr>
          <w:p w14:paraId="41A35773">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Tổng</w:t>
            </w:r>
          </w:p>
        </w:tc>
      </w:tr>
      <w:tr w14:paraId="53A7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gridSpan w:val="2"/>
            <w:vMerge w:val="continue"/>
            <w:shd w:val="clear" w:color="auto" w:fill="auto"/>
            <w:noWrap w:val="0"/>
            <w:vAlign w:val="top"/>
          </w:tcPr>
          <w:p w14:paraId="3E717ABF">
            <w:pPr>
              <w:spacing w:line="276" w:lineRule="auto"/>
              <w:jc w:val="both"/>
              <w:rPr>
                <w:rFonts w:hint="default" w:ascii="Times New Roman" w:hAnsi="Times New Roman" w:cs="Times New Roman"/>
                <w:color w:val="000000"/>
                <w:sz w:val="26"/>
                <w:szCs w:val="26"/>
                <w:lang w:val="vi-VN"/>
              </w:rPr>
            </w:pPr>
          </w:p>
        </w:tc>
        <w:tc>
          <w:tcPr>
            <w:tcW w:w="1228" w:type="dxa"/>
            <w:vMerge w:val="continue"/>
            <w:shd w:val="clear" w:color="auto" w:fill="auto"/>
            <w:noWrap w:val="0"/>
            <w:vAlign w:val="center"/>
          </w:tcPr>
          <w:p w14:paraId="42CC33B5">
            <w:pPr>
              <w:rPr>
                <w:rFonts w:hint="default" w:ascii="Times New Roman" w:hAnsi="Times New Roman" w:cs="Times New Roman"/>
                <w:b/>
                <w:bCs/>
                <w:color w:val="000000"/>
                <w:sz w:val="26"/>
                <w:szCs w:val="26"/>
              </w:rPr>
            </w:pPr>
          </w:p>
        </w:tc>
        <w:tc>
          <w:tcPr>
            <w:tcW w:w="916" w:type="dxa"/>
            <w:shd w:val="clear" w:color="auto" w:fill="auto"/>
            <w:noWrap w:val="0"/>
            <w:vAlign w:val="top"/>
          </w:tcPr>
          <w:p w14:paraId="0D301743">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TN</w:t>
            </w:r>
          </w:p>
        </w:tc>
        <w:tc>
          <w:tcPr>
            <w:tcW w:w="700" w:type="dxa"/>
            <w:shd w:val="clear" w:color="auto" w:fill="auto"/>
            <w:noWrap w:val="0"/>
            <w:vAlign w:val="top"/>
          </w:tcPr>
          <w:p w14:paraId="2CD99CB0">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TL</w:t>
            </w:r>
          </w:p>
        </w:tc>
        <w:tc>
          <w:tcPr>
            <w:tcW w:w="701" w:type="dxa"/>
            <w:shd w:val="clear" w:color="auto" w:fill="auto"/>
            <w:noWrap w:val="0"/>
            <w:vAlign w:val="top"/>
          </w:tcPr>
          <w:p w14:paraId="1DBE5407">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TN</w:t>
            </w:r>
          </w:p>
        </w:tc>
        <w:tc>
          <w:tcPr>
            <w:tcW w:w="590" w:type="dxa"/>
            <w:shd w:val="clear" w:color="auto" w:fill="auto"/>
            <w:noWrap w:val="0"/>
            <w:vAlign w:val="top"/>
          </w:tcPr>
          <w:p w14:paraId="576D671C">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TL</w:t>
            </w:r>
          </w:p>
        </w:tc>
        <w:tc>
          <w:tcPr>
            <w:tcW w:w="700" w:type="dxa"/>
            <w:shd w:val="clear" w:color="auto" w:fill="auto"/>
            <w:noWrap w:val="0"/>
            <w:vAlign w:val="top"/>
          </w:tcPr>
          <w:p w14:paraId="5EC51703">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TN</w:t>
            </w:r>
          </w:p>
        </w:tc>
        <w:tc>
          <w:tcPr>
            <w:tcW w:w="700" w:type="dxa"/>
            <w:shd w:val="clear" w:color="auto" w:fill="auto"/>
            <w:noWrap w:val="0"/>
            <w:vAlign w:val="top"/>
          </w:tcPr>
          <w:p w14:paraId="4A4D3E63">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TL</w:t>
            </w:r>
          </w:p>
        </w:tc>
        <w:tc>
          <w:tcPr>
            <w:tcW w:w="701" w:type="dxa"/>
            <w:shd w:val="clear" w:color="auto" w:fill="auto"/>
            <w:noWrap w:val="0"/>
            <w:vAlign w:val="top"/>
          </w:tcPr>
          <w:p w14:paraId="13479667">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TN</w:t>
            </w:r>
          </w:p>
        </w:tc>
        <w:tc>
          <w:tcPr>
            <w:tcW w:w="667" w:type="dxa"/>
            <w:shd w:val="clear" w:color="auto" w:fill="auto"/>
            <w:noWrap w:val="0"/>
            <w:vAlign w:val="top"/>
          </w:tcPr>
          <w:p w14:paraId="7F6CEED1">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TL</w:t>
            </w:r>
          </w:p>
        </w:tc>
      </w:tr>
      <w:tr w14:paraId="51D1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restart"/>
            <w:shd w:val="clear" w:color="auto" w:fill="auto"/>
            <w:noWrap w:val="0"/>
            <w:vAlign w:val="top"/>
          </w:tcPr>
          <w:p w14:paraId="5AF924CC">
            <w:pPr>
              <w:spacing w:line="276" w:lineRule="auto"/>
              <w:jc w:val="both"/>
              <w:rPr>
                <w:rFonts w:hint="default" w:ascii="Times New Roman" w:hAnsi="Times New Roman" w:cs="Times New Roman"/>
                <w:color w:val="000000"/>
                <w:sz w:val="26"/>
                <w:szCs w:val="26"/>
                <w:lang w:val="vi-VN"/>
              </w:rPr>
            </w:pPr>
          </w:p>
          <w:p w14:paraId="447F4F09">
            <w:pPr>
              <w:spacing w:line="276" w:lineRule="auto"/>
              <w:jc w:val="both"/>
              <w:rPr>
                <w:rFonts w:hint="default" w:ascii="Times New Roman" w:hAnsi="Times New Roman" w:cs="Times New Roman"/>
                <w:color w:val="000000"/>
                <w:sz w:val="26"/>
                <w:szCs w:val="26"/>
                <w:lang w:val="vi-VN"/>
              </w:rPr>
            </w:pPr>
          </w:p>
          <w:p w14:paraId="559E2525">
            <w:pPr>
              <w:spacing w:line="276" w:lineRule="auto"/>
              <w:jc w:val="both"/>
              <w:rPr>
                <w:rFonts w:hint="default" w:ascii="Times New Roman" w:hAnsi="Times New Roman" w:cs="Times New Roman"/>
                <w:color w:val="000000"/>
                <w:sz w:val="26"/>
                <w:szCs w:val="26"/>
                <w:lang w:val="vi-VN"/>
              </w:rPr>
            </w:pPr>
          </w:p>
          <w:p w14:paraId="63E29E81">
            <w:pPr>
              <w:spacing w:line="276" w:lineRule="auto"/>
              <w:jc w:val="both"/>
              <w:rPr>
                <w:rFonts w:hint="default" w:ascii="Times New Roman" w:hAnsi="Times New Roman" w:cs="Times New Roman"/>
                <w:color w:val="000000"/>
                <w:sz w:val="26"/>
                <w:szCs w:val="26"/>
                <w:lang w:val="vi-VN"/>
              </w:rPr>
            </w:pPr>
          </w:p>
          <w:p w14:paraId="7D1F7409">
            <w:pPr>
              <w:spacing w:line="276" w:lineRule="auto"/>
              <w:jc w:val="center"/>
              <w:rPr>
                <w:rFonts w:hint="default" w:ascii="Times New Roman" w:hAnsi="Times New Roman" w:cs="Times New Roman"/>
                <w:color w:val="000000"/>
                <w:sz w:val="26"/>
                <w:szCs w:val="26"/>
                <w:lang w:val="vi-VN"/>
              </w:rPr>
            </w:pPr>
          </w:p>
          <w:p w14:paraId="63DECFAA">
            <w:pPr>
              <w:spacing w:line="276" w:lineRule="auto"/>
              <w:jc w:val="center"/>
              <w:rPr>
                <w:rFonts w:hint="default" w:ascii="Times New Roman" w:hAnsi="Times New Roman" w:cs="Times New Roman"/>
                <w:color w:val="000000"/>
                <w:sz w:val="26"/>
                <w:szCs w:val="26"/>
                <w:lang w:val="vi-VN"/>
              </w:rPr>
            </w:pPr>
          </w:p>
          <w:p w14:paraId="48536B78">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Đọc</w:t>
            </w:r>
          </w:p>
          <w:p w14:paraId="533AD2B4">
            <w:pPr>
              <w:spacing w:line="276" w:lineRule="auto"/>
              <w:jc w:val="both"/>
              <w:rPr>
                <w:rFonts w:hint="default" w:ascii="Times New Roman" w:hAnsi="Times New Roman" w:cs="Times New Roman"/>
                <w:color w:val="000000"/>
                <w:sz w:val="26"/>
                <w:szCs w:val="26"/>
                <w:lang w:val="vi-VN"/>
              </w:rPr>
            </w:pPr>
          </w:p>
        </w:tc>
        <w:tc>
          <w:tcPr>
            <w:tcW w:w="1510" w:type="dxa"/>
            <w:shd w:val="clear" w:color="auto" w:fill="auto"/>
            <w:noWrap w:val="0"/>
            <w:vAlign w:val="top"/>
          </w:tcPr>
          <w:p w14:paraId="752E909F">
            <w:pPr>
              <w:tabs>
                <w:tab w:val="left" w:pos="1820"/>
              </w:tabs>
              <w:autoSpaceDE w:val="0"/>
              <w:autoSpaceDN w:val="0"/>
              <w:adjustRightInd w:val="0"/>
              <w:spacing w:line="320" w:lineRule="exact"/>
              <w:jc w:val="both"/>
              <w:rPr>
                <w:rFonts w:hint="default" w:ascii="Times New Roman" w:hAnsi="Times New Roman" w:cs="Times New Roman"/>
                <w:bCs/>
                <w:color w:val="000000"/>
                <w:sz w:val="26"/>
                <w:szCs w:val="26"/>
                <w:lang w:val="vi-VN"/>
              </w:rPr>
            </w:pPr>
            <w:r>
              <w:rPr>
                <w:rFonts w:hint="default" w:ascii="Times New Roman" w:hAnsi="Times New Roman" w:cs="Times New Roman"/>
                <w:bCs/>
                <w:color w:val="000000"/>
                <w:sz w:val="26"/>
                <w:szCs w:val="26"/>
                <w:lang w:val="vi-VN"/>
              </w:rPr>
              <w:t>Đọc thành tiếng và trả lời câu hỏi</w:t>
            </w:r>
          </w:p>
          <w:p w14:paraId="099D9B7F">
            <w:pPr>
              <w:spacing w:line="276" w:lineRule="auto"/>
              <w:jc w:val="both"/>
              <w:rPr>
                <w:rFonts w:hint="default" w:ascii="Times New Roman" w:hAnsi="Times New Roman" w:cs="Times New Roman"/>
                <w:color w:val="000000"/>
                <w:sz w:val="26"/>
                <w:szCs w:val="26"/>
                <w:lang w:val="vi-VN"/>
              </w:rPr>
            </w:pPr>
            <w:r>
              <w:rPr>
                <w:rFonts w:hint="default" w:ascii="Times New Roman" w:hAnsi="Times New Roman" w:cs="Times New Roman"/>
                <w:b/>
                <w:color w:val="000000"/>
                <w:sz w:val="26"/>
                <w:szCs w:val="26"/>
              </w:rPr>
              <w:t>(4 điểm)</w:t>
            </w:r>
          </w:p>
        </w:tc>
        <w:tc>
          <w:tcPr>
            <w:tcW w:w="6903" w:type="dxa"/>
            <w:gridSpan w:val="9"/>
            <w:shd w:val="clear" w:color="auto" w:fill="auto"/>
            <w:noWrap w:val="0"/>
            <w:vAlign w:val="center"/>
          </w:tcPr>
          <w:p w14:paraId="6CD2F273">
            <w:pPr>
              <w:tabs>
                <w:tab w:val="left" w:pos="1820"/>
              </w:tabs>
              <w:autoSpaceDE w:val="0"/>
              <w:autoSpaceDN w:val="0"/>
              <w:adjustRightInd w:val="0"/>
              <w:spacing w:line="320" w:lineRule="exact"/>
              <w:jc w:val="both"/>
              <w:rPr>
                <w:rFonts w:hint="default" w:ascii="Times New Roman" w:hAnsi="Times New Roman" w:cs="Times New Roman"/>
                <w:bCs/>
                <w:color w:val="000000"/>
                <w:sz w:val="26"/>
                <w:szCs w:val="26"/>
                <w:lang w:val="vi-VN"/>
              </w:rPr>
            </w:pPr>
            <w:r>
              <w:rPr>
                <w:rFonts w:hint="default" w:ascii="Times New Roman" w:hAnsi="Times New Roman" w:cs="Times New Roman"/>
                <w:bCs/>
                <w:color w:val="000000"/>
                <w:sz w:val="26"/>
                <w:szCs w:val="26"/>
                <w:lang w:val="vi-VN"/>
              </w:rPr>
              <w:t>HS bốc thăm bài đọc và đọc văn bản có độ dài từ 60 -70 chữ.</w:t>
            </w:r>
          </w:p>
          <w:p w14:paraId="0A8BF2BA">
            <w:pPr>
              <w:tabs>
                <w:tab w:val="left" w:pos="1820"/>
              </w:tabs>
              <w:autoSpaceDE w:val="0"/>
              <w:autoSpaceDN w:val="0"/>
              <w:adjustRightInd w:val="0"/>
              <w:spacing w:line="320" w:lineRule="exact"/>
              <w:rPr>
                <w:rFonts w:hint="default" w:ascii="Times New Roman" w:hAnsi="Times New Roman" w:cs="Times New Roman"/>
                <w:bCs/>
                <w:color w:val="000000"/>
                <w:sz w:val="26"/>
                <w:szCs w:val="26"/>
                <w:lang w:val="vi-VN"/>
              </w:rPr>
            </w:pPr>
            <w:r>
              <w:rPr>
                <w:rFonts w:hint="default" w:ascii="Times New Roman" w:hAnsi="Times New Roman" w:cs="Times New Roman"/>
                <w:bCs/>
                <w:color w:val="000000"/>
                <w:sz w:val="26"/>
                <w:szCs w:val="26"/>
                <w:lang w:val="vi-VN"/>
              </w:rPr>
              <w:t>+ Đọc to, trôi chảy: 3,0 điểm</w:t>
            </w:r>
          </w:p>
          <w:p w14:paraId="5E6ECF58">
            <w:pPr>
              <w:tabs>
                <w:tab w:val="left" w:pos="1820"/>
              </w:tabs>
              <w:autoSpaceDE w:val="0"/>
              <w:autoSpaceDN w:val="0"/>
              <w:adjustRightInd w:val="0"/>
              <w:spacing w:line="320" w:lineRule="exact"/>
              <w:rPr>
                <w:rFonts w:hint="default" w:ascii="Times New Roman" w:hAnsi="Times New Roman" w:cs="Times New Roman"/>
                <w:b/>
                <w:bCs/>
                <w:color w:val="000000"/>
                <w:sz w:val="26"/>
                <w:szCs w:val="26"/>
                <w:lang w:val="vi-VN"/>
              </w:rPr>
            </w:pPr>
            <w:r>
              <w:rPr>
                <w:rFonts w:hint="default" w:ascii="Times New Roman" w:hAnsi="Times New Roman" w:cs="Times New Roman"/>
                <w:bCs/>
                <w:color w:val="000000"/>
                <w:sz w:val="26"/>
                <w:szCs w:val="26"/>
                <w:lang w:val="vi-VN"/>
              </w:rPr>
              <w:t>+ Trả lời câu hỏi : 1,0 điểm</w:t>
            </w:r>
          </w:p>
        </w:tc>
      </w:tr>
      <w:tr w14:paraId="3F9D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6C5AF139">
            <w:pPr>
              <w:spacing w:line="276" w:lineRule="auto"/>
              <w:jc w:val="both"/>
              <w:rPr>
                <w:rFonts w:hint="default" w:ascii="Times New Roman" w:hAnsi="Times New Roman" w:cs="Times New Roman"/>
                <w:color w:val="000000"/>
                <w:sz w:val="26"/>
                <w:szCs w:val="26"/>
                <w:lang w:val="vi-VN"/>
              </w:rPr>
            </w:pPr>
          </w:p>
        </w:tc>
        <w:tc>
          <w:tcPr>
            <w:tcW w:w="1510" w:type="dxa"/>
            <w:vMerge w:val="restart"/>
            <w:shd w:val="clear" w:color="auto" w:fill="auto"/>
            <w:noWrap w:val="0"/>
            <w:vAlign w:val="top"/>
          </w:tcPr>
          <w:p w14:paraId="35526A7C">
            <w:pPr>
              <w:ind w:right="-108"/>
              <w:jc w:val="both"/>
              <w:rPr>
                <w:rFonts w:hint="default" w:ascii="Times New Roman" w:hAnsi="Times New Roman" w:cs="Times New Roman"/>
                <w:sz w:val="26"/>
                <w:szCs w:val="26"/>
                <w:lang w:val="vi-VN"/>
              </w:rPr>
            </w:pPr>
          </w:p>
          <w:p w14:paraId="3812F292">
            <w:pPr>
              <w:ind w:right="-108"/>
              <w:jc w:val="both"/>
              <w:rPr>
                <w:rFonts w:hint="default" w:ascii="Times New Roman" w:hAnsi="Times New Roman" w:cs="Times New Roman"/>
                <w:sz w:val="26"/>
                <w:szCs w:val="26"/>
                <w:lang w:val="vi-VN"/>
              </w:rPr>
            </w:pPr>
          </w:p>
          <w:p w14:paraId="28A68D51">
            <w:pPr>
              <w:ind w:right="-108"/>
              <w:jc w:val="both"/>
              <w:rPr>
                <w:rFonts w:hint="default" w:ascii="Times New Roman" w:hAnsi="Times New Roman" w:cs="Times New Roman"/>
                <w:sz w:val="26"/>
                <w:szCs w:val="26"/>
              </w:rPr>
            </w:pPr>
            <w:r>
              <w:rPr>
                <w:rFonts w:hint="default" w:ascii="Times New Roman" w:hAnsi="Times New Roman" w:cs="Times New Roman"/>
                <w:sz w:val="26"/>
                <w:szCs w:val="26"/>
              </w:rPr>
              <w:t>Đọc hiểu</w:t>
            </w:r>
          </w:p>
          <w:p w14:paraId="71D1F647">
            <w:pPr>
              <w:spacing w:line="276" w:lineRule="auto"/>
              <w:ind w:right="-108"/>
              <w:jc w:val="both"/>
              <w:rPr>
                <w:rFonts w:hint="default" w:ascii="Times New Roman" w:hAnsi="Times New Roman" w:cs="Times New Roman"/>
                <w:color w:val="000000"/>
                <w:sz w:val="26"/>
                <w:szCs w:val="26"/>
                <w:lang w:val="vi-VN"/>
              </w:rPr>
            </w:pPr>
            <w:r>
              <w:rPr>
                <w:rFonts w:hint="default" w:ascii="Times New Roman" w:hAnsi="Times New Roman" w:cs="Times New Roman"/>
                <w:sz w:val="26"/>
                <w:szCs w:val="26"/>
              </w:rPr>
              <w:t>văn bản</w:t>
            </w:r>
          </w:p>
        </w:tc>
        <w:tc>
          <w:tcPr>
            <w:tcW w:w="1228" w:type="dxa"/>
            <w:shd w:val="clear" w:color="auto" w:fill="auto"/>
            <w:noWrap w:val="0"/>
            <w:vAlign w:val="top"/>
          </w:tcPr>
          <w:p w14:paraId="0DEC7DE2">
            <w:pPr>
              <w:jc w:val="left"/>
              <w:rPr>
                <w:rFonts w:hint="default" w:ascii="Times New Roman" w:hAnsi="Times New Roman" w:cs="Times New Roman"/>
                <w:sz w:val="26"/>
                <w:szCs w:val="26"/>
                <w:lang w:val="vi-VN"/>
              </w:rPr>
            </w:pPr>
          </w:p>
          <w:p w14:paraId="7509A90A">
            <w:pPr>
              <w:jc w:val="left"/>
              <w:rPr>
                <w:rFonts w:hint="default" w:ascii="Times New Roman" w:hAnsi="Times New Roman" w:cs="Times New Roman"/>
                <w:sz w:val="26"/>
                <w:szCs w:val="26"/>
              </w:rPr>
            </w:pPr>
            <w:r>
              <w:rPr>
                <w:rFonts w:hint="default" w:ascii="Times New Roman" w:hAnsi="Times New Roman" w:cs="Times New Roman"/>
                <w:sz w:val="26"/>
                <w:szCs w:val="26"/>
              </w:rPr>
              <w:t>Số câu</w:t>
            </w:r>
          </w:p>
        </w:tc>
        <w:tc>
          <w:tcPr>
            <w:tcW w:w="916" w:type="dxa"/>
            <w:shd w:val="clear" w:color="auto" w:fill="auto"/>
            <w:noWrap w:val="0"/>
            <w:vAlign w:val="top"/>
          </w:tcPr>
          <w:p w14:paraId="3369308D">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3</w:t>
            </w:r>
          </w:p>
        </w:tc>
        <w:tc>
          <w:tcPr>
            <w:tcW w:w="700" w:type="dxa"/>
            <w:shd w:val="clear" w:color="auto" w:fill="auto"/>
            <w:noWrap w:val="0"/>
            <w:vAlign w:val="top"/>
          </w:tcPr>
          <w:p w14:paraId="1D576439">
            <w:pPr>
              <w:spacing w:line="276" w:lineRule="auto"/>
              <w:jc w:val="center"/>
              <w:rPr>
                <w:rFonts w:hint="default" w:ascii="Times New Roman" w:hAnsi="Times New Roman" w:cs="Times New Roman"/>
                <w:b/>
                <w:color w:val="000000"/>
                <w:sz w:val="26"/>
                <w:szCs w:val="26"/>
                <w:lang w:val="vi-VN"/>
              </w:rPr>
            </w:pPr>
          </w:p>
        </w:tc>
        <w:tc>
          <w:tcPr>
            <w:tcW w:w="701" w:type="dxa"/>
            <w:shd w:val="clear" w:color="auto" w:fill="auto"/>
            <w:noWrap w:val="0"/>
            <w:vAlign w:val="top"/>
          </w:tcPr>
          <w:p w14:paraId="28ADE09A">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590" w:type="dxa"/>
            <w:shd w:val="clear" w:color="auto" w:fill="auto"/>
            <w:noWrap w:val="0"/>
            <w:vAlign w:val="top"/>
          </w:tcPr>
          <w:p w14:paraId="188B84AE">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2B043D17">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3AD08FFE">
            <w:pPr>
              <w:spacing w:line="276" w:lineRule="auto"/>
              <w:jc w:val="center"/>
              <w:rPr>
                <w:rFonts w:hint="default" w:ascii="Times New Roman" w:hAnsi="Times New Roman" w:cs="Times New Roman"/>
                <w:b/>
                <w:color w:val="000000"/>
                <w:sz w:val="26"/>
                <w:szCs w:val="26"/>
                <w:lang w:val="vi-VN"/>
              </w:rPr>
            </w:pPr>
          </w:p>
        </w:tc>
        <w:tc>
          <w:tcPr>
            <w:tcW w:w="701" w:type="dxa"/>
            <w:shd w:val="clear" w:color="auto" w:fill="auto"/>
            <w:noWrap w:val="0"/>
            <w:vAlign w:val="top"/>
          </w:tcPr>
          <w:p w14:paraId="5D272510">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4</w:t>
            </w:r>
          </w:p>
        </w:tc>
        <w:tc>
          <w:tcPr>
            <w:tcW w:w="667" w:type="dxa"/>
            <w:shd w:val="clear" w:color="auto" w:fill="auto"/>
            <w:noWrap w:val="0"/>
            <w:vAlign w:val="top"/>
          </w:tcPr>
          <w:p w14:paraId="32135723">
            <w:pPr>
              <w:spacing w:line="276" w:lineRule="auto"/>
              <w:jc w:val="center"/>
              <w:rPr>
                <w:rFonts w:hint="default" w:ascii="Times New Roman" w:hAnsi="Times New Roman" w:cs="Times New Roman"/>
                <w:b/>
                <w:color w:val="000000"/>
                <w:sz w:val="26"/>
                <w:szCs w:val="26"/>
                <w:lang w:val="vi-VN"/>
              </w:rPr>
            </w:pPr>
          </w:p>
        </w:tc>
      </w:tr>
      <w:tr w14:paraId="20CC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71C24397">
            <w:pPr>
              <w:spacing w:line="276" w:lineRule="auto"/>
              <w:jc w:val="both"/>
              <w:rPr>
                <w:rFonts w:hint="default" w:ascii="Times New Roman" w:hAnsi="Times New Roman" w:cs="Times New Roman"/>
                <w:color w:val="000000"/>
                <w:sz w:val="26"/>
                <w:szCs w:val="26"/>
                <w:lang w:val="vi-VN"/>
              </w:rPr>
            </w:pPr>
          </w:p>
        </w:tc>
        <w:tc>
          <w:tcPr>
            <w:tcW w:w="1510" w:type="dxa"/>
            <w:vMerge w:val="continue"/>
            <w:shd w:val="clear" w:color="auto" w:fill="auto"/>
            <w:noWrap w:val="0"/>
            <w:vAlign w:val="top"/>
          </w:tcPr>
          <w:p w14:paraId="32D56627">
            <w:pPr>
              <w:spacing w:line="276" w:lineRule="auto"/>
              <w:ind w:right="-108"/>
              <w:jc w:val="both"/>
              <w:rPr>
                <w:rFonts w:hint="default" w:ascii="Times New Roman" w:hAnsi="Times New Roman" w:cs="Times New Roman"/>
                <w:color w:val="000000"/>
                <w:sz w:val="26"/>
                <w:szCs w:val="26"/>
                <w:lang w:val="vi-VN"/>
              </w:rPr>
            </w:pPr>
          </w:p>
        </w:tc>
        <w:tc>
          <w:tcPr>
            <w:tcW w:w="1228" w:type="dxa"/>
            <w:shd w:val="clear" w:color="auto" w:fill="auto"/>
            <w:noWrap w:val="0"/>
            <w:vAlign w:val="top"/>
          </w:tcPr>
          <w:p w14:paraId="42913E55">
            <w:pPr>
              <w:jc w:val="left"/>
              <w:rPr>
                <w:rFonts w:hint="default" w:ascii="Times New Roman" w:hAnsi="Times New Roman" w:cs="Times New Roman"/>
                <w:sz w:val="26"/>
                <w:szCs w:val="26"/>
              </w:rPr>
            </w:pPr>
          </w:p>
          <w:p w14:paraId="6558377E">
            <w:pPr>
              <w:jc w:val="left"/>
              <w:rPr>
                <w:rFonts w:hint="default" w:ascii="Times New Roman" w:hAnsi="Times New Roman" w:cs="Times New Roman"/>
                <w:sz w:val="26"/>
                <w:szCs w:val="26"/>
              </w:rPr>
            </w:pPr>
            <w:r>
              <w:rPr>
                <w:rFonts w:hint="default" w:ascii="Times New Roman" w:hAnsi="Times New Roman" w:cs="Times New Roman"/>
                <w:sz w:val="26"/>
                <w:szCs w:val="26"/>
              </w:rPr>
              <w:t>Câu số</w:t>
            </w:r>
          </w:p>
        </w:tc>
        <w:tc>
          <w:tcPr>
            <w:tcW w:w="916" w:type="dxa"/>
            <w:shd w:val="clear" w:color="auto" w:fill="auto"/>
            <w:noWrap w:val="0"/>
            <w:vAlign w:val="top"/>
          </w:tcPr>
          <w:p w14:paraId="465AFCD6">
            <w:pPr>
              <w:tabs>
                <w:tab w:val="left" w:pos="1820"/>
              </w:tabs>
              <w:autoSpaceDE w:val="0"/>
              <w:autoSpaceDN w:val="0"/>
              <w:adjustRightInd w:val="0"/>
              <w:spacing w:line="320" w:lineRule="exact"/>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rPr>
              <w:t>1;2;3</w:t>
            </w:r>
          </w:p>
          <w:p w14:paraId="679C86BA">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09A54A08">
            <w:pPr>
              <w:spacing w:line="276" w:lineRule="auto"/>
              <w:jc w:val="center"/>
              <w:rPr>
                <w:rFonts w:hint="default" w:ascii="Times New Roman" w:hAnsi="Times New Roman" w:cs="Times New Roman"/>
                <w:b/>
                <w:color w:val="000000"/>
                <w:sz w:val="26"/>
                <w:szCs w:val="26"/>
                <w:lang w:val="vi-VN"/>
              </w:rPr>
            </w:pPr>
          </w:p>
        </w:tc>
        <w:tc>
          <w:tcPr>
            <w:tcW w:w="701" w:type="dxa"/>
            <w:shd w:val="clear" w:color="auto" w:fill="auto"/>
            <w:noWrap w:val="0"/>
            <w:vAlign w:val="top"/>
          </w:tcPr>
          <w:p w14:paraId="2FB7D514">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rPr>
              <w:t>4</w:t>
            </w:r>
          </w:p>
        </w:tc>
        <w:tc>
          <w:tcPr>
            <w:tcW w:w="590" w:type="dxa"/>
            <w:shd w:val="clear" w:color="auto" w:fill="auto"/>
            <w:noWrap w:val="0"/>
            <w:vAlign w:val="top"/>
          </w:tcPr>
          <w:p w14:paraId="2C3A24E0">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3DA50C59">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52D3FF20">
            <w:pPr>
              <w:spacing w:line="276" w:lineRule="auto"/>
              <w:jc w:val="center"/>
              <w:rPr>
                <w:rFonts w:hint="default" w:ascii="Times New Roman" w:hAnsi="Times New Roman" w:cs="Times New Roman"/>
                <w:b/>
                <w:color w:val="000000"/>
                <w:sz w:val="26"/>
                <w:szCs w:val="26"/>
                <w:lang w:val="vi-VN"/>
              </w:rPr>
            </w:pPr>
          </w:p>
        </w:tc>
        <w:tc>
          <w:tcPr>
            <w:tcW w:w="701" w:type="dxa"/>
            <w:shd w:val="clear" w:color="auto" w:fill="auto"/>
            <w:noWrap w:val="0"/>
            <w:vAlign w:val="top"/>
          </w:tcPr>
          <w:p w14:paraId="47E5F158">
            <w:pPr>
              <w:spacing w:line="276" w:lineRule="auto"/>
              <w:jc w:val="center"/>
              <w:rPr>
                <w:rFonts w:hint="default" w:ascii="Times New Roman" w:hAnsi="Times New Roman" w:cs="Times New Roman"/>
                <w:b/>
                <w:color w:val="000000"/>
                <w:sz w:val="26"/>
                <w:szCs w:val="26"/>
                <w:lang w:val="vi-VN"/>
              </w:rPr>
            </w:pPr>
          </w:p>
        </w:tc>
        <w:tc>
          <w:tcPr>
            <w:tcW w:w="667" w:type="dxa"/>
            <w:shd w:val="clear" w:color="auto" w:fill="auto"/>
            <w:noWrap w:val="0"/>
            <w:vAlign w:val="top"/>
          </w:tcPr>
          <w:p w14:paraId="4803209D">
            <w:pPr>
              <w:spacing w:line="276" w:lineRule="auto"/>
              <w:jc w:val="center"/>
              <w:rPr>
                <w:rFonts w:hint="default" w:ascii="Times New Roman" w:hAnsi="Times New Roman" w:cs="Times New Roman"/>
                <w:b/>
                <w:color w:val="000000"/>
                <w:sz w:val="26"/>
                <w:szCs w:val="26"/>
                <w:lang w:val="vi-VN"/>
              </w:rPr>
            </w:pPr>
          </w:p>
        </w:tc>
      </w:tr>
      <w:tr w14:paraId="2913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20160603">
            <w:pPr>
              <w:spacing w:line="276" w:lineRule="auto"/>
              <w:jc w:val="both"/>
              <w:rPr>
                <w:rFonts w:hint="default" w:ascii="Times New Roman" w:hAnsi="Times New Roman" w:cs="Times New Roman"/>
                <w:color w:val="000000"/>
                <w:sz w:val="26"/>
                <w:szCs w:val="26"/>
                <w:lang w:val="vi-VN"/>
              </w:rPr>
            </w:pPr>
          </w:p>
        </w:tc>
        <w:tc>
          <w:tcPr>
            <w:tcW w:w="1510" w:type="dxa"/>
            <w:vMerge w:val="continue"/>
            <w:shd w:val="clear" w:color="auto" w:fill="auto"/>
            <w:noWrap w:val="0"/>
            <w:vAlign w:val="top"/>
          </w:tcPr>
          <w:p w14:paraId="55F3E7FB">
            <w:pPr>
              <w:spacing w:line="276" w:lineRule="auto"/>
              <w:ind w:right="-108"/>
              <w:jc w:val="both"/>
              <w:rPr>
                <w:rFonts w:hint="default" w:ascii="Times New Roman" w:hAnsi="Times New Roman" w:cs="Times New Roman"/>
                <w:color w:val="000000"/>
                <w:sz w:val="26"/>
                <w:szCs w:val="26"/>
                <w:lang w:val="vi-VN"/>
              </w:rPr>
            </w:pPr>
          </w:p>
        </w:tc>
        <w:tc>
          <w:tcPr>
            <w:tcW w:w="1228" w:type="dxa"/>
            <w:shd w:val="clear" w:color="auto" w:fill="auto"/>
            <w:noWrap w:val="0"/>
            <w:vAlign w:val="top"/>
          </w:tcPr>
          <w:p w14:paraId="3D4EBB54">
            <w:pPr>
              <w:jc w:val="left"/>
              <w:rPr>
                <w:rFonts w:hint="default" w:ascii="Times New Roman" w:hAnsi="Times New Roman" w:cs="Times New Roman"/>
                <w:sz w:val="26"/>
                <w:szCs w:val="26"/>
              </w:rPr>
            </w:pPr>
          </w:p>
          <w:p w14:paraId="2613882E">
            <w:pPr>
              <w:jc w:val="left"/>
              <w:rPr>
                <w:rFonts w:hint="default" w:ascii="Times New Roman" w:hAnsi="Times New Roman" w:cs="Times New Roman"/>
                <w:sz w:val="26"/>
                <w:szCs w:val="26"/>
              </w:rPr>
            </w:pPr>
            <w:r>
              <w:rPr>
                <w:rFonts w:hint="default" w:ascii="Times New Roman" w:hAnsi="Times New Roman" w:cs="Times New Roman"/>
                <w:sz w:val="26"/>
                <w:szCs w:val="26"/>
              </w:rPr>
              <w:t>Số điểm</w:t>
            </w:r>
          </w:p>
        </w:tc>
        <w:tc>
          <w:tcPr>
            <w:tcW w:w="916" w:type="dxa"/>
            <w:shd w:val="clear" w:color="auto" w:fill="auto"/>
            <w:noWrap w:val="0"/>
            <w:vAlign w:val="top"/>
          </w:tcPr>
          <w:p w14:paraId="40B9D124">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1,5</w:t>
            </w:r>
          </w:p>
        </w:tc>
        <w:tc>
          <w:tcPr>
            <w:tcW w:w="700" w:type="dxa"/>
            <w:shd w:val="clear" w:color="auto" w:fill="auto"/>
            <w:noWrap w:val="0"/>
            <w:vAlign w:val="top"/>
          </w:tcPr>
          <w:p w14:paraId="349BC8A4">
            <w:pPr>
              <w:spacing w:line="276" w:lineRule="auto"/>
              <w:jc w:val="center"/>
              <w:rPr>
                <w:rFonts w:hint="default" w:ascii="Times New Roman" w:hAnsi="Times New Roman" w:cs="Times New Roman"/>
                <w:b/>
                <w:color w:val="000000"/>
                <w:sz w:val="26"/>
                <w:szCs w:val="26"/>
                <w:lang w:val="vi-VN"/>
              </w:rPr>
            </w:pPr>
          </w:p>
        </w:tc>
        <w:tc>
          <w:tcPr>
            <w:tcW w:w="701" w:type="dxa"/>
            <w:shd w:val="clear" w:color="auto" w:fill="auto"/>
            <w:noWrap w:val="0"/>
            <w:vAlign w:val="top"/>
          </w:tcPr>
          <w:p w14:paraId="18F3C4FB">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590" w:type="dxa"/>
            <w:shd w:val="clear" w:color="auto" w:fill="auto"/>
            <w:noWrap w:val="0"/>
            <w:vAlign w:val="top"/>
          </w:tcPr>
          <w:p w14:paraId="75A42E08">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2A8B2DBB">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587C36D2">
            <w:pPr>
              <w:spacing w:line="276" w:lineRule="auto"/>
              <w:jc w:val="center"/>
              <w:rPr>
                <w:rFonts w:hint="default" w:ascii="Times New Roman" w:hAnsi="Times New Roman" w:cs="Times New Roman"/>
                <w:b/>
                <w:color w:val="000000"/>
                <w:sz w:val="26"/>
                <w:szCs w:val="26"/>
                <w:lang w:val="vi-VN"/>
              </w:rPr>
            </w:pPr>
          </w:p>
        </w:tc>
        <w:tc>
          <w:tcPr>
            <w:tcW w:w="701" w:type="dxa"/>
            <w:shd w:val="clear" w:color="auto" w:fill="auto"/>
            <w:noWrap w:val="0"/>
            <w:vAlign w:val="top"/>
          </w:tcPr>
          <w:p w14:paraId="79533480">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2,5</w:t>
            </w:r>
          </w:p>
        </w:tc>
        <w:tc>
          <w:tcPr>
            <w:tcW w:w="667" w:type="dxa"/>
            <w:shd w:val="clear" w:color="auto" w:fill="auto"/>
            <w:noWrap w:val="0"/>
            <w:vAlign w:val="top"/>
          </w:tcPr>
          <w:p w14:paraId="71FDFCB6">
            <w:pPr>
              <w:spacing w:line="276" w:lineRule="auto"/>
              <w:jc w:val="center"/>
              <w:rPr>
                <w:rFonts w:hint="default" w:ascii="Times New Roman" w:hAnsi="Times New Roman" w:cs="Times New Roman"/>
                <w:b/>
                <w:color w:val="000000"/>
                <w:sz w:val="26"/>
                <w:szCs w:val="26"/>
                <w:lang w:val="vi-VN"/>
              </w:rPr>
            </w:pPr>
          </w:p>
        </w:tc>
      </w:tr>
      <w:tr w14:paraId="6263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4D1A52E0">
            <w:pPr>
              <w:spacing w:line="276" w:lineRule="auto"/>
              <w:jc w:val="both"/>
              <w:rPr>
                <w:rFonts w:hint="default" w:ascii="Times New Roman" w:hAnsi="Times New Roman" w:cs="Times New Roman"/>
                <w:color w:val="000000"/>
                <w:sz w:val="26"/>
                <w:szCs w:val="26"/>
                <w:lang w:val="vi-VN"/>
              </w:rPr>
            </w:pPr>
          </w:p>
        </w:tc>
        <w:tc>
          <w:tcPr>
            <w:tcW w:w="1510" w:type="dxa"/>
            <w:vMerge w:val="restart"/>
            <w:shd w:val="clear" w:color="auto" w:fill="auto"/>
            <w:noWrap w:val="0"/>
            <w:vAlign w:val="top"/>
          </w:tcPr>
          <w:p w14:paraId="6EA0E131">
            <w:pPr>
              <w:ind w:right="-108"/>
              <w:jc w:val="both"/>
              <w:rPr>
                <w:rFonts w:hint="default" w:ascii="Times New Roman" w:hAnsi="Times New Roman" w:cs="Times New Roman"/>
                <w:sz w:val="26"/>
                <w:szCs w:val="26"/>
              </w:rPr>
            </w:pPr>
          </w:p>
          <w:p w14:paraId="46E5220A">
            <w:pPr>
              <w:ind w:right="-108"/>
              <w:jc w:val="both"/>
              <w:rPr>
                <w:rFonts w:hint="default" w:ascii="Times New Roman" w:hAnsi="Times New Roman" w:cs="Times New Roman"/>
                <w:sz w:val="26"/>
                <w:szCs w:val="26"/>
              </w:rPr>
            </w:pPr>
          </w:p>
          <w:p w14:paraId="0968BB66">
            <w:pPr>
              <w:ind w:right="-108"/>
              <w:jc w:val="both"/>
              <w:rPr>
                <w:rFonts w:hint="default" w:ascii="Times New Roman" w:hAnsi="Times New Roman" w:cs="Times New Roman"/>
                <w:sz w:val="26"/>
                <w:szCs w:val="26"/>
              </w:rPr>
            </w:pPr>
            <w:r>
              <w:rPr>
                <w:rFonts w:hint="default" w:ascii="Times New Roman" w:hAnsi="Times New Roman" w:cs="Times New Roman"/>
                <w:sz w:val="26"/>
                <w:szCs w:val="26"/>
              </w:rPr>
              <w:t>Kiến thức</w:t>
            </w:r>
          </w:p>
          <w:p w14:paraId="241B577E">
            <w:pPr>
              <w:spacing w:line="276" w:lineRule="auto"/>
              <w:ind w:right="-108"/>
              <w:jc w:val="both"/>
              <w:rPr>
                <w:rFonts w:hint="default" w:ascii="Times New Roman" w:hAnsi="Times New Roman" w:cs="Times New Roman"/>
                <w:color w:val="000000"/>
                <w:sz w:val="26"/>
                <w:szCs w:val="26"/>
                <w:lang w:val="vi-VN"/>
              </w:rPr>
            </w:pPr>
            <w:r>
              <w:rPr>
                <w:rFonts w:hint="default" w:ascii="Times New Roman" w:hAnsi="Times New Roman" w:cs="Times New Roman"/>
                <w:sz w:val="26"/>
                <w:szCs w:val="26"/>
              </w:rPr>
              <w:t>Tiếng Việt</w:t>
            </w:r>
          </w:p>
        </w:tc>
        <w:tc>
          <w:tcPr>
            <w:tcW w:w="1228" w:type="dxa"/>
            <w:shd w:val="clear" w:color="auto" w:fill="auto"/>
            <w:noWrap w:val="0"/>
            <w:vAlign w:val="top"/>
          </w:tcPr>
          <w:p w14:paraId="637B99CB">
            <w:pPr>
              <w:jc w:val="left"/>
              <w:rPr>
                <w:rFonts w:hint="default" w:ascii="Times New Roman" w:hAnsi="Times New Roman" w:cs="Times New Roman"/>
                <w:sz w:val="26"/>
                <w:szCs w:val="26"/>
              </w:rPr>
            </w:pPr>
          </w:p>
          <w:p w14:paraId="2E065D96">
            <w:pPr>
              <w:jc w:val="left"/>
              <w:rPr>
                <w:rFonts w:hint="default" w:ascii="Times New Roman" w:hAnsi="Times New Roman" w:cs="Times New Roman"/>
                <w:sz w:val="26"/>
                <w:szCs w:val="26"/>
              </w:rPr>
            </w:pPr>
            <w:r>
              <w:rPr>
                <w:rFonts w:hint="default" w:ascii="Times New Roman" w:hAnsi="Times New Roman" w:cs="Times New Roman"/>
                <w:sz w:val="26"/>
                <w:szCs w:val="26"/>
              </w:rPr>
              <w:t>Số câu</w:t>
            </w:r>
          </w:p>
        </w:tc>
        <w:tc>
          <w:tcPr>
            <w:tcW w:w="916" w:type="dxa"/>
            <w:shd w:val="clear" w:color="auto" w:fill="auto"/>
            <w:noWrap w:val="0"/>
            <w:vAlign w:val="top"/>
          </w:tcPr>
          <w:p w14:paraId="4C7A1EE5">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55D50D8F">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701" w:type="dxa"/>
            <w:shd w:val="clear" w:color="auto" w:fill="auto"/>
            <w:noWrap w:val="0"/>
            <w:vAlign w:val="top"/>
          </w:tcPr>
          <w:p w14:paraId="4E174426">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590" w:type="dxa"/>
            <w:shd w:val="clear" w:color="auto" w:fill="auto"/>
            <w:noWrap w:val="0"/>
            <w:vAlign w:val="top"/>
          </w:tcPr>
          <w:p w14:paraId="2A7EE7D6">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700" w:type="dxa"/>
            <w:shd w:val="clear" w:color="auto" w:fill="auto"/>
            <w:noWrap w:val="0"/>
            <w:vAlign w:val="top"/>
          </w:tcPr>
          <w:p w14:paraId="750DC0E0">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64A0230F">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701" w:type="dxa"/>
            <w:shd w:val="clear" w:color="auto" w:fill="auto"/>
            <w:noWrap w:val="0"/>
            <w:vAlign w:val="top"/>
          </w:tcPr>
          <w:p w14:paraId="7A1B57BE">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4</w:t>
            </w:r>
          </w:p>
        </w:tc>
        <w:tc>
          <w:tcPr>
            <w:tcW w:w="667" w:type="dxa"/>
            <w:shd w:val="clear" w:color="auto" w:fill="auto"/>
            <w:noWrap w:val="0"/>
            <w:vAlign w:val="top"/>
          </w:tcPr>
          <w:p w14:paraId="7F9AF046">
            <w:pPr>
              <w:spacing w:line="276" w:lineRule="auto"/>
              <w:jc w:val="center"/>
              <w:rPr>
                <w:rFonts w:hint="default" w:ascii="Times New Roman" w:hAnsi="Times New Roman" w:cs="Times New Roman"/>
                <w:b/>
                <w:color w:val="000000"/>
                <w:sz w:val="26"/>
                <w:szCs w:val="26"/>
                <w:lang w:val="vi-VN"/>
              </w:rPr>
            </w:pPr>
          </w:p>
        </w:tc>
      </w:tr>
      <w:tr w14:paraId="49A9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58E240EC">
            <w:pPr>
              <w:spacing w:line="276" w:lineRule="auto"/>
              <w:jc w:val="both"/>
              <w:rPr>
                <w:rFonts w:hint="default" w:ascii="Times New Roman" w:hAnsi="Times New Roman" w:cs="Times New Roman"/>
                <w:color w:val="000000"/>
                <w:sz w:val="26"/>
                <w:szCs w:val="26"/>
                <w:lang w:val="vi-VN"/>
              </w:rPr>
            </w:pPr>
          </w:p>
        </w:tc>
        <w:tc>
          <w:tcPr>
            <w:tcW w:w="1510" w:type="dxa"/>
            <w:vMerge w:val="continue"/>
            <w:shd w:val="clear" w:color="auto" w:fill="auto"/>
            <w:noWrap w:val="0"/>
            <w:vAlign w:val="top"/>
          </w:tcPr>
          <w:p w14:paraId="6F2FE4CB">
            <w:pPr>
              <w:spacing w:line="276" w:lineRule="auto"/>
              <w:jc w:val="both"/>
              <w:rPr>
                <w:rFonts w:hint="default" w:ascii="Times New Roman" w:hAnsi="Times New Roman" w:cs="Times New Roman"/>
                <w:color w:val="000000"/>
                <w:sz w:val="26"/>
                <w:szCs w:val="26"/>
                <w:lang w:val="vi-VN"/>
              </w:rPr>
            </w:pPr>
          </w:p>
        </w:tc>
        <w:tc>
          <w:tcPr>
            <w:tcW w:w="1228" w:type="dxa"/>
            <w:shd w:val="clear" w:color="auto" w:fill="auto"/>
            <w:noWrap w:val="0"/>
            <w:vAlign w:val="top"/>
          </w:tcPr>
          <w:p w14:paraId="7715D060">
            <w:pPr>
              <w:jc w:val="left"/>
              <w:rPr>
                <w:rFonts w:hint="default" w:ascii="Times New Roman" w:hAnsi="Times New Roman" w:cs="Times New Roman"/>
                <w:sz w:val="26"/>
                <w:szCs w:val="26"/>
              </w:rPr>
            </w:pPr>
          </w:p>
          <w:p w14:paraId="5A3C1548">
            <w:pPr>
              <w:jc w:val="left"/>
              <w:rPr>
                <w:rFonts w:hint="default" w:ascii="Times New Roman" w:hAnsi="Times New Roman" w:cs="Times New Roman"/>
                <w:sz w:val="26"/>
                <w:szCs w:val="26"/>
              </w:rPr>
            </w:pPr>
            <w:r>
              <w:rPr>
                <w:rFonts w:hint="default" w:ascii="Times New Roman" w:hAnsi="Times New Roman" w:cs="Times New Roman"/>
                <w:sz w:val="26"/>
                <w:szCs w:val="26"/>
              </w:rPr>
              <w:t>Câu số</w:t>
            </w:r>
          </w:p>
        </w:tc>
        <w:tc>
          <w:tcPr>
            <w:tcW w:w="916" w:type="dxa"/>
            <w:shd w:val="clear" w:color="auto" w:fill="auto"/>
            <w:noWrap w:val="0"/>
            <w:vAlign w:val="top"/>
          </w:tcPr>
          <w:p w14:paraId="06B0ACBC">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1EB13BED">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5</w:t>
            </w:r>
          </w:p>
        </w:tc>
        <w:tc>
          <w:tcPr>
            <w:tcW w:w="701" w:type="dxa"/>
            <w:shd w:val="clear" w:color="auto" w:fill="auto"/>
            <w:noWrap w:val="0"/>
            <w:vAlign w:val="top"/>
          </w:tcPr>
          <w:p w14:paraId="7773BBBF">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6</w:t>
            </w:r>
          </w:p>
        </w:tc>
        <w:tc>
          <w:tcPr>
            <w:tcW w:w="590" w:type="dxa"/>
            <w:shd w:val="clear" w:color="auto" w:fill="auto"/>
            <w:noWrap w:val="0"/>
            <w:vAlign w:val="top"/>
          </w:tcPr>
          <w:p w14:paraId="1CD60338">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7</w:t>
            </w:r>
          </w:p>
        </w:tc>
        <w:tc>
          <w:tcPr>
            <w:tcW w:w="700" w:type="dxa"/>
            <w:shd w:val="clear" w:color="auto" w:fill="auto"/>
            <w:noWrap w:val="0"/>
            <w:vAlign w:val="top"/>
          </w:tcPr>
          <w:p w14:paraId="6C9DB8D1">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34AA2D4C">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8</w:t>
            </w:r>
          </w:p>
        </w:tc>
        <w:tc>
          <w:tcPr>
            <w:tcW w:w="701" w:type="dxa"/>
            <w:shd w:val="clear" w:color="auto" w:fill="auto"/>
            <w:noWrap w:val="0"/>
            <w:vAlign w:val="top"/>
          </w:tcPr>
          <w:p w14:paraId="5D588BD0">
            <w:pPr>
              <w:spacing w:line="276" w:lineRule="auto"/>
              <w:jc w:val="center"/>
              <w:rPr>
                <w:rFonts w:hint="default" w:ascii="Times New Roman" w:hAnsi="Times New Roman" w:cs="Times New Roman"/>
                <w:b/>
                <w:color w:val="000000"/>
                <w:sz w:val="26"/>
                <w:szCs w:val="26"/>
                <w:lang w:val="vi-VN"/>
              </w:rPr>
            </w:pPr>
          </w:p>
        </w:tc>
        <w:tc>
          <w:tcPr>
            <w:tcW w:w="667" w:type="dxa"/>
            <w:shd w:val="clear" w:color="auto" w:fill="auto"/>
            <w:noWrap w:val="0"/>
            <w:vAlign w:val="top"/>
          </w:tcPr>
          <w:p w14:paraId="0544EEA8">
            <w:pPr>
              <w:spacing w:line="276" w:lineRule="auto"/>
              <w:jc w:val="center"/>
              <w:rPr>
                <w:rFonts w:hint="default" w:ascii="Times New Roman" w:hAnsi="Times New Roman" w:cs="Times New Roman"/>
                <w:b/>
                <w:color w:val="000000"/>
                <w:sz w:val="26"/>
                <w:szCs w:val="26"/>
                <w:lang w:val="vi-VN"/>
              </w:rPr>
            </w:pPr>
          </w:p>
        </w:tc>
      </w:tr>
      <w:tr w14:paraId="557D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1A799C2D">
            <w:pPr>
              <w:spacing w:line="276" w:lineRule="auto"/>
              <w:jc w:val="both"/>
              <w:rPr>
                <w:rFonts w:hint="default" w:ascii="Times New Roman" w:hAnsi="Times New Roman" w:cs="Times New Roman"/>
                <w:color w:val="000000"/>
                <w:sz w:val="26"/>
                <w:szCs w:val="26"/>
                <w:lang w:val="vi-VN"/>
              </w:rPr>
            </w:pPr>
          </w:p>
        </w:tc>
        <w:tc>
          <w:tcPr>
            <w:tcW w:w="1510" w:type="dxa"/>
            <w:vMerge w:val="continue"/>
            <w:shd w:val="clear" w:color="auto" w:fill="auto"/>
            <w:noWrap w:val="0"/>
            <w:vAlign w:val="top"/>
          </w:tcPr>
          <w:p w14:paraId="35CCB015">
            <w:pPr>
              <w:spacing w:line="276" w:lineRule="auto"/>
              <w:jc w:val="both"/>
              <w:rPr>
                <w:rFonts w:hint="default" w:ascii="Times New Roman" w:hAnsi="Times New Roman" w:cs="Times New Roman"/>
                <w:color w:val="000000"/>
                <w:sz w:val="26"/>
                <w:szCs w:val="26"/>
                <w:lang w:val="vi-VN"/>
              </w:rPr>
            </w:pPr>
          </w:p>
        </w:tc>
        <w:tc>
          <w:tcPr>
            <w:tcW w:w="1228" w:type="dxa"/>
            <w:shd w:val="clear" w:color="auto" w:fill="auto"/>
            <w:noWrap w:val="0"/>
            <w:vAlign w:val="top"/>
          </w:tcPr>
          <w:p w14:paraId="43C3719A">
            <w:pPr>
              <w:jc w:val="left"/>
              <w:rPr>
                <w:rFonts w:hint="default" w:ascii="Times New Roman" w:hAnsi="Times New Roman" w:cs="Times New Roman"/>
                <w:sz w:val="26"/>
                <w:szCs w:val="26"/>
              </w:rPr>
            </w:pPr>
          </w:p>
          <w:p w14:paraId="2414FC31">
            <w:pPr>
              <w:jc w:val="left"/>
              <w:rPr>
                <w:rFonts w:hint="default" w:ascii="Times New Roman" w:hAnsi="Times New Roman" w:cs="Times New Roman"/>
                <w:sz w:val="26"/>
                <w:szCs w:val="26"/>
              </w:rPr>
            </w:pPr>
            <w:r>
              <w:rPr>
                <w:rFonts w:hint="default" w:ascii="Times New Roman" w:hAnsi="Times New Roman" w:cs="Times New Roman"/>
                <w:sz w:val="26"/>
                <w:szCs w:val="26"/>
              </w:rPr>
              <w:t>Số điểm</w:t>
            </w:r>
          </w:p>
        </w:tc>
        <w:tc>
          <w:tcPr>
            <w:tcW w:w="916" w:type="dxa"/>
            <w:shd w:val="clear" w:color="auto" w:fill="auto"/>
            <w:noWrap w:val="0"/>
            <w:vAlign w:val="top"/>
          </w:tcPr>
          <w:p w14:paraId="55ECE73F">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37EEB90D">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701" w:type="dxa"/>
            <w:shd w:val="clear" w:color="auto" w:fill="auto"/>
            <w:noWrap w:val="0"/>
            <w:vAlign w:val="top"/>
          </w:tcPr>
          <w:p w14:paraId="4B064F27">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0,5</w:t>
            </w:r>
          </w:p>
        </w:tc>
        <w:tc>
          <w:tcPr>
            <w:tcW w:w="590" w:type="dxa"/>
            <w:shd w:val="clear" w:color="auto" w:fill="auto"/>
            <w:noWrap w:val="0"/>
            <w:vAlign w:val="top"/>
          </w:tcPr>
          <w:p w14:paraId="46F646E3">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700" w:type="dxa"/>
            <w:shd w:val="clear" w:color="auto" w:fill="auto"/>
            <w:noWrap w:val="0"/>
            <w:vAlign w:val="top"/>
          </w:tcPr>
          <w:p w14:paraId="6F99E107">
            <w:pPr>
              <w:spacing w:line="276" w:lineRule="auto"/>
              <w:jc w:val="center"/>
              <w:rPr>
                <w:rFonts w:hint="default" w:ascii="Times New Roman" w:hAnsi="Times New Roman" w:cs="Times New Roman"/>
                <w:b/>
                <w:color w:val="000000"/>
                <w:sz w:val="26"/>
                <w:szCs w:val="26"/>
                <w:lang w:val="vi-VN"/>
              </w:rPr>
            </w:pPr>
          </w:p>
        </w:tc>
        <w:tc>
          <w:tcPr>
            <w:tcW w:w="700" w:type="dxa"/>
            <w:shd w:val="clear" w:color="auto" w:fill="auto"/>
            <w:noWrap w:val="0"/>
            <w:vAlign w:val="top"/>
          </w:tcPr>
          <w:p w14:paraId="4660D331">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1</w:t>
            </w:r>
          </w:p>
        </w:tc>
        <w:tc>
          <w:tcPr>
            <w:tcW w:w="701" w:type="dxa"/>
            <w:shd w:val="clear" w:color="auto" w:fill="auto"/>
            <w:noWrap w:val="0"/>
            <w:vAlign w:val="top"/>
          </w:tcPr>
          <w:p w14:paraId="448F894A">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0,5</w:t>
            </w:r>
          </w:p>
        </w:tc>
        <w:tc>
          <w:tcPr>
            <w:tcW w:w="667" w:type="dxa"/>
            <w:shd w:val="clear" w:color="auto" w:fill="auto"/>
            <w:noWrap w:val="0"/>
            <w:vAlign w:val="top"/>
          </w:tcPr>
          <w:p w14:paraId="5EEF9735">
            <w:pPr>
              <w:spacing w:line="276"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3</w:t>
            </w:r>
          </w:p>
        </w:tc>
      </w:tr>
      <w:tr w14:paraId="7530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shd w:val="clear" w:color="auto" w:fill="auto"/>
            <w:noWrap w:val="0"/>
            <w:vAlign w:val="top"/>
          </w:tcPr>
          <w:p w14:paraId="34DF0512">
            <w:pPr>
              <w:spacing w:line="276" w:lineRule="auto"/>
              <w:jc w:val="both"/>
              <w:rPr>
                <w:rFonts w:hint="default" w:ascii="Times New Roman" w:hAnsi="Times New Roman" w:cs="Times New Roman"/>
                <w:color w:val="000000"/>
                <w:sz w:val="26"/>
                <w:szCs w:val="26"/>
                <w:lang w:val="vi-VN"/>
              </w:rPr>
            </w:pPr>
          </w:p>
        </w:tc>
        <w:tc>
          <w:tcPr>
            <w:tcW w:w="1510" w:type="dxa"/>
            <w:shd w:val="clear" w:color="auto" w:fill="auto"/>
            <w:noWrap w:val="0"/>
            <w:vAlign w:val="top"/>
          </w:tcPr>
          <w:p w14:paraId="6254C012">
            <w:pPr>
              <w:spacing w:line="276" w:lineRule="auto"/>
              <w:jc w:val="both"/>
              <w:rPr>
                <w:rFonts w:hint="default" w:ascii="Times New Roman" w:hAnsi="Times New Roman" w:cs="Times New Roman"/>
                <w:color w:val="000000"/>
                <w:sz w:val="26"/>
                <w:szCs w:val="26"/>
                <w:lang w:val="vi-VN"/>
              </w:rPr>
            </w:pPr>
            <w:r>
              <w:rPr>
                <w:rFonts w:hint="default" w:ascii="Times New Roman" w:hAnsi="Times New Roman" w:cs="Times New Roman"/>
                <w:b/>
                <w:color w:val="000000"/>
                <w:sz w:val="26"/>
                <w:szCs w:val="26"/>
              </w:rPr>
              <w:t>(</w:t>
            </w:r>
            <w:r>
              <w:rPr>
                <w:rFonts w:hint="default" w:ascii="Times New Roman" w:hAnsi="Times New Roman" w:cs="Times New Roman"/>
                <w:b/>
                <w:color w:val="000000"/>
                <w:sz w:val="26"/>
                <w:szCs w:val="26"/>
                <w:lang w:val="vi-VN"/>
              </w:rPr>
              <w:t>6</w:t>
            </w:r>
            <w:r>
              <w:rPr>
                <w:rFonts w:hint="default" w:ascii="Times New Roman" w:hAnsi="Times New Roman" w:cs="Times New Roman"/>
                <w:b/>
                <w:color w:val="000000"/>
                <w:sz w:val="26"/>
                <w:szCs w:val="26"/>
              </w:rPr>
              <w:t xml:space="preserve"> điểm)</w:t>
            </w:r>
          </w:p>
        </w:tc>
        <w:tc>
          <w:tcPr>
            <w:tcW w:w="1228" w:type="dxa"/>
            <w:shd w:val="clear" w:color="auto" w:fill="auto"/>
            <w:noWrap w:val="0"/>
            <w:vAlign w:val="top"/>
          </w:tcPr>
          <w:p w14:paraId="247FD823">
            <w:pPr>
              <w:spacing w:line="276" w:lineRule="auto"/>
              <w:jc w:val="left"/>
              <w:rPr>
                <w:rFonts w:hint="default" w:ascii="Times New Roman" w:hAnsi="Times New Roman" w:cs="Times New Roman"/>
                <w:color w:val="FF0000"/>
                <w:sz w:val="26"/>
                <w:szCs w:val="26"/>
                <w:lang w:val="vi-VN"/>
              </w:rPr>
            </w:pPr>
            <w:r>
              <w:rPr>
                <w:rFonts w:hint="default" w:ascii="Times New Roman" w:hAnsi="Times New Roman" w:cs="Times New Roman"/>
                <w:b/>
                <w:bCs/>
                <w:color w:val="FF0000"/>
                <w:sz w:val="26"/>
                <w:szCs w:val="26"/>
                <w:lang w:val="vi-VN"/>
              </w:rPr>
              <w:t>TC</w:t>
            </w:r>
          </w:p>
        </w:tc>
        <w:tc>
          <w:tcPr>
            <w:tcW w:w="916" w:type="dxa"/>
            <w:shd w:val="clear" w:color="auto" w:fill="auto"/>
            <w:noWrap w:val="0"/>
            <w:vAlign w:val="top"/>
          </w:tcPr>
          <w:p w14:paraId="600E5E4C">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1,5</w:t>
            </w:r>
          </w:p>
        </w:tc>
        <w:tc>
          <w:tcPr>
            <w:tcW w:w="700" w:type="dxa"/>
            <w:shd w:val="clear" w:color="auto" w:fill="auto"/>
            <w:noWrap w:val="0"/>
            <w:vAlign w:val="top"/>
          </w:tcPr>
          <w:p w14:paraId="445AC304">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c>
          <w:tcPr>
            <w:tcW w:w="701" w:type="dxa"/>
            <w:shd w:val="clear" w:color="auto" w:fill="auto"/>
            <w:noWrap w:val="0"/>
            <w:vAlign w:val="top"/>
          </w:tcPr>
          <w:p w14:paraId="4FCCD2D3">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1,5</w:t>
            </w:r>
          </w:p>
        </w:tc>
        <w:tc>
          <w:tcPr>
            <w:tcW w:w="590" w:type="dxa"/>
            <w:shd w:val="clear" w:color="auto" w:fill="auto"/>
            <w:noWrap w:val="0"/>
            <w:vAlign w:val="top"/>
          </w:tcPr>
          <w:p w14:paraId="140D3770">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c>
          <w:tcPr>
            <w:tcW w:w="700" w:type="dxa"/>
            <w:shd w:val="clear" w:color="auto" w:fill="auto"/>
            <w:noWrap w:val="0"/>
            <w:vAlign w:val="top"/>
          </w:tcPr>
          <w:p w14:paraId="192965F1">
            <w:pPr>
              <w:spacing w:line="276" w:lineRule="auto"/>
              <w:jc w:val="center"/>
              <w:rPr>
                <w:rFonts w:hint="default" w:ascii="Times New Roman" w:hAnsi="Times New Roman" w:cs="Times New Roman"/>
                <w:b/>
                <w:color w:val="FF0000"/>
                <w:sz w:val="26"/>
                <w:szCs w:val="26"/>
                <w:lang w:val="vi-VN"/>
              </w:rPr>
            </w:pPr>
          </w:p>
        </w:tc>
        <w:tc>
          <w:tcPr>
            <w:tcW w:w="700" w:type="dxa"/>
            <w:shd w:val="clear" w:color="auto" w:fill="auto"/>
            <w:noWrap w:val="0"/>
            <w:vAlign w:val="top"/>
          </w:tcPr>
          <w:p w14:paraId="7F27A189">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c>
          <w:tcPr>
            <w:tcW w:w="701" w:type="dxa"/>
            <w:shd w:val="clear" w:color="auto" w:fill="auto"/>
            <w:noWrap w:val="0"/>
            <w:vAlign w:val="top"/>
          </w:tcPr>
          <w:p w14:paraId="095372F0">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3</w:t>
            </w:r>
          </w:p>
        </w:tc>
        <w:tc>
          <w:tcPr>
            <w:tcW w:w="667" w:type="dxa"/>
            <w:shd w:val="clear" w:color="auto" w:fill="auto"/>
            <w:noWrap w:val="0"/>
            <w:vAlign w:val="top"/>
          </w:tcPr>
          <w:p w14:paraId="7E6131A1">
            <w:pPr>
              <w:spacing w:line="276" w:lineRule="auto"/>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3</w:t>
            </w:r>
          </w:p>
        </w:tc>
      </w:tr>
      <w:tr w14:paraId="2473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gridSpan w:val="2"/>
            <w:shd w:val="clear" w:color="auto" w:fill="auto"/>
            <w:noWrap w:val="0"/>
            <w:vAlign w:val="center"/>
          </w:tcPr>
          <w:p w14:paraId="411DBEFA">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Viết chính tả</w:t>
            </w:r>
          </w:p>
          <w:p w14:paraId="54033778">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(4 điểm)</w:t>
            </w:r>
          </w:p>
        </w:tc>
        <w:tc>
          <w:tcPr>
            <w:tcW w:w="6903" w:type="dxa"/>
            <w:gridSpan w:val="9"/>
            <w:shd w:val="clear" w:color="auto" w:fill="auto"/>
            <w:noWrap w:val="0"/>
            <w:vAlign w:val="top"/>
          </w:tcPr>
          <w:p w14:paraId="1DCAED45">
            <w:pPr>
              <w:tabs>
                <w:tab w:val="left" w:pos="1820"/>
              </w:tabs>
              <w:autoSpaceDE w:val="0"/>
              <w:autoSpaceDN w:val="0"/>
              <w:adjustRightInd w:val="0"/>
              <w:spacing w:line="320" w:lineRule="exact"/>
              <w:jc w:val="both"/>
              <w:rPr>
                <w:rFonts w:hint="default" w:ascii="Times New Roman" w:hAnsi="Times New Roman" w:cs="Times New Roman"/>
                <w:bCs/>
                <w:color w:val="000000"/>
                <w:sz w:val="26"/>
                <w:szCs w:val="26"/>
                <w:lang w:val="vi-VN"/>
              </w:rPr>
            </w:pPr>
            <w:r>
              <w:rPr>
                <w:rFonts w:hint="default" w:ascii="Times New Roman" w:hAnsi="Times New Roman" w:cs="Times New Roman"/>
                <w:color w:val="000000"/>
                <w:sz w:val="26"/>
                <w:szCs w:val="26"/>
              </w:rPr>
              <w:t>- Nghe - viết đoạn thơ, đoạn văn có độ dài khoảng 50 chữ trong 15 phút</w:t>
            </w:r>
            <w:r>
              <w:rPr>
                <w:rFonts w:hint="default" w:ascii="Times New Roman" w:hAnsi="Times New Roman" w:cs="Times New Roman"/>
                <w:color w:val="000000"/>
                <w:sz w:val="26"/>
                <w:szCs w:val="26"/>
                <w:lang w:val="vi-VN"/>
              </w:rPr>
              <w:t>.</w:t>
            </w:r>
          </w:p>
        </w:tc>
      </w:tr>
      <w:tr w14:paraId="4D7D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gridSpan w:val="2"/>
            <w:shd w:val="clear" w:color="auto" w:fill="auto"/>
            <w:noWrap w:val="0"/>
            <w:vAlign w:val="center"/>
          </w:tcPr>
          <w:p w14:paraId="3711CED0">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Viết đoạn văn</w:t>
            </w:r>
          </w:p>
          <w:p w14:paraId="46929DFF">
            <w:pPr>
              <w:tabs>
                <w:tab w:val="left" w:pos="1820"/>
              </w:tabs>
              <w:autoSpaceDE w:val="0"/>
              <w:autoSpaceDN w:val="0"/>
              <w:adjustRightInd w:val="0"/>
              <w:spacing w:line="320" w:lineRule="exact"/>
              <w:jc w:val="center"/>
              <w:rPr>
                <w:rFonts w:hint="default" w:ascii="Times New Roman" w:hAnsi="Times New Roman" w:cs="Times New Roman"/>
                <w:b/>
                <w:bCs/>
                <w:color w:val="000000"/>
                <w:sz w:val="26"/>
                <w:szCs w:val="26"/>
              </w:rPr>
            </w:pPr>
            <w:r>
              <w:rPr>
                <w:rFonts w:hint="default" w:ascii="Times New Roman" w:hAnsi="Times New Roman" w:cs="Times New Roman"/>
                <w:b/>
                <w:bCs/>
                <w:color w:val="000000"/>
                <w:sz w:val="26"/>
                <w:szCs w:val="26"/>
              </w:rPr>
              <w:t>(6 điểm)</w:t>
            </w:r>
          </w:p>
        </w:tc>
        <w:tc>
          <w:tcPr>
            <w:tcW w:w="6903" w:type="dxa"/>
            <w:gridSpan w:val="9"/>
            <w:shd w:val="clear" w:color="auto" w:fill="auto"/>
            <w:noWrap w:val="0"/>
            <w:vAlign w:val="center"/>
          </w:tcPr>
          <w:p w14:paraId="7D7B3F83">
            <w:pPr>
              <w:numPr>
                <w:ilvl w:val="0"/>
                <w:numId w:val="0"/>
              </w:numPr>
              <w:ind w:leftChars="0"/>
              <w:jc w:val="both"/>
              <w:rPr>
                <w:rFonts w:hint="default" w:ascii="Times New Roman" w:hAnsi="Times New Roman" w:cs="Times New Roman"/>
                <w:bCs/>
                <w:color w:val="000000"/>
                <w:sz w:val="26"/>
                <w:szCs w:val="26"/>
              </w:rPr>
            </w:pPr>
            <w:r>
              <w:rPr>
                <w:rFonts w:hint="default" w:ascii="Times New Roman" w:hAnsi="Times New Roman" w:cs="Times New Roman"/>
                <w:bCs/>
                <w:color w:val="000000"/>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w:t>
            </w:r>
            <w:r>
              <w:rPr>
                <w:rFonts w:hint="default" w:ascii="Times New Roman" w:hAnsi="Times New Roman" w:cs="Times New Roman"/>
                <w:sz w:val="26"/>
                <w:szCs w:val="26"/>
                <w:lang w:val="vi-VN"/>
              </w:rPr>
              <w:t xml:space="preserve">iết đoạn văn ngắn (từ 3 đến 4 câu) </w:t>
            </w:r>
            <w:r>
              <w:rPr>
                <w:rFonts w:hint="default" w:ascii="Times New Roman" w:hAnsi="Times New Roman"/>
                <w:b w:val="0"/>
                <w:bCs w:val="0"/>
                <w:sz w:val="26"/>
                <w:szCs w:val="26"/>
                <w:u w:val="none"/>
                <w:lang w:val="vi-VN"/>
              </w:rPr>
              <w:t>kể về một việc người thân đã làm cho em.</w:t>
            </w:r>
          </w:p>
        </w:tc>
      </w:tr>
    </w:tbl>
    <w:p w14:paraId="31063D1D">
      <w:pPr>
        <w:spacing w:line="276" w:lineRule="auto"/>
        <w:ind w:left="360"/>
        <w:jc w:val="both"/>
        <w:rPr>
          <w:rFonts w:hint="default" w:ascii="Times New Roman" w:hAnsi="Times New Roman" w:cs="Times New Roman"/>
          <w:color w:val="000000"/>
          <w:sz w:val="26"/>
          <w:szCs w:val="26"/>
          <w:lang w:val="vi-VN"/>
        </w:rPr>
      </w:pPr>
    </w:p>
    <w:p w14:paraId="699B2365">
      <w:pP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br w:type="page"/>
      </w:r>
    </w:p>
    <w:p w14:paraId="3A6B152C">
      <w:pPr>
        <w:pStyle w:val="4"/>
        <w:shd w:val="clear" w:color="auto" w:fill="FFFFFF"/>
        <w:spacing w:before="0" w:after="0"/>
        <w:jc w:val="center"/>
        <w:rPr>
          <w:rFonts w:hint="default" w:ascii="Times New Roman" w:hAnsi="Times New Roman" w:cs="Times New Roman"/>
          <w:b/>
          <w:bCs w:val="0"/>
          <w:sz w:val="26"/>
          <w:szCs w:val="26"/>
          <w:lang w:val="vi-VN"/>
        </w:rPr>
      </w:pPr>
      <w:r>
        <w:rPr>
          <w:rFonts w:hint="default" w:ascii="Times New Roman" w:hAnsi="Times New Roman" w:cs="Times New Roman"/>
          <w:b/>
          <w:color w:val="000000"/>
          <w:sz w:val="26"/>
          <w:szCs w:val="26"/>
        </w:rPr>
        <w:t xml:space="preserve">HƯỚNG DẪN </w:t>
      </w:r>
      <w:r>
        <w:rPr>
          <w:rFonts w:hint="default" w:ascii="Times New Roman" w:hAnsi="Times New Roman" w:cs="Times New Roman"/>
          <w:b/>
          <w:color w:val="000000"/>
          <w:sz w:val="26"/>
          <w:szCs w:val="26"/>
          <w:lang w:val="vi-VN"/>
        </w:rPr>
        <w:t>CHẤM MÔN</w:t>
      </w:r>
      <w:r>
        <w:rPr>
          <w:rFonts w:hint="default" w:ascii="Times New Roman" w:hAnsi="Times New Roman" w:cs="Times New Roman"/>
          <w:b/>
          <w:bCs w:val="0"/>
          <w:sz w:val="26"/>
          <w:szCs w:val="26"/>
          <w:lang w:val="vi-VN"/>
        </w:rPr>
        <w:t xml:space="preserve"> TIẾNG VIỆT</w:t>
      </w:r>
    </w:p>
    <w:p w14:paraId="11BF24B1">
      <w:pPr>
        <w:keepNext w:val="0"/>
        <w:keepLines w:val="0"/>
        <w:pageBreakBefore w:val="0"/>
        <w:widowControl/>
        <w:numPr>
          <w:ilvl w:val="0"/>
          <w:numId w:val="15"/>
        </w:numPr>
        <w:kinsoku/>
        <w:wordWrap/>
        <w:overflowPunct/>
        <w:topLinePunct w:val="0"/>
        <w:autoSpaceDE/>
        <w:autoSpaceDN/>
        <w:bidi w:val="0"/>
        <w:adjustRightInd/>
        <w:snapToGrid/>
        <w:spacing w:line="240" w:lineRule="auto"/>
        <w:ind w:left="-425" w:leftChars="0"/>
        <w:jc w:val="both"/>
        <w:textAlignment w:val="auto"/>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Pr>
        <w:t>Kiểm tra đọc (10 điểm):</w:t>
      </w:r>
      <w:r>
        <w:rPr>
          <w:rFonts w:hint="default" w:ascii="Times New Roman" w:hAnsi="Times New Roman" w:cs="Times New Roman"/>
          <w:color w:val="000000"/>
          <w:sz w:val="26"/>
          <w:szCs w:val="26"/>
        </w:rPr>
        <w:t xml:space="preserve"> </w:t>
      </w:r>
    </w:p>
    <w:p w14:paraId="781566D7">
      <w:pPr>
        <w:keepNext w:val="0"/>
        <w:keepLines w:val="0"/>
        <w:pageBreakBefore w:val="0"/>
        <w:widowControl/>
        <w:numPr>
          <w:ilvl w:val="0"/>
          <w:numId w:val="16"/>
        </w:numPr>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i w:val="0"/>
          <w:iCs/>
          <w:color w:val="000000"/>
          <w:sz w:val="26"/>
          <w:szCs w:val="26"/>
        </w:rPr>
      </w:pPr>
      <w:r>
        <w:rPr>
          <w:rFonts w:hint="default" w:ascii="Times New Roman" w:hAnsi="Times New Roman" w:cs="Times New Roman"/>
          <w:b/>
          <w:i w:val="0"/>
          <w:iCs/>
          <w:sz w:val="26"/>
          <w:szCs w:val="26"/>
        </w:rPr>
        <w:t>Đọc thành tiếng</w:t>
      </w:r>
      <w:r>
        <w:rPr>
          <w:rFonts w:hint="default" w:ascii="Times New Roman" w:hAnsi="Times New Roman" w:cs="Times New Roman"/>
          <w:b/>
          <w:i w:val="0"/>
          <w:iCs/>
          <w:sz w:val="26"/>
          <w:szCs w:val="26"/>
          <w:lang w:val="vi-VN"/>
        </w:rPr>
        <w:t>:</w:t>
      </w:r>
      <w:r>
        <w:rPr>
          <w:rFonts w:hint="default" w:ascii="Times New Roman" w:hAnsi="Times New Roman" w:cs="Times New Roman"/>
          <w:b/>
          <w:i w:val="0"/>
          <w:iCs/>
          <w:sz w:val="26"/>
          <w:szCs w:val="26"/>
        </w:rPr>
        <w:t xml:space="preserve"> (</w:t>
      </w:r>
      <w:r>
        <w:rPr>
          <w:rFonts w:hint="default" w:ascii="Times New Roman" w:hAnsi="Times New Roman" w:cs="Times New Roman"/>
          <w:b/>
          <w:i w:val="0"/>
          <w:iCs/>
          <w:sz w:val="26"/>
          <w:szCs w:val="26"/>
          <w:lang w:val="vi-VN"/>
        </w:rPr>
        <w:t>4</w:t>
      </w:r>
      <w:r>
        <w:rPr>
          <w:rFonts w:hint="default" w:ascii="Times New Roman" w:hAnsi="Times New Roman" w:cs="Times New Roman"/>
          <w:b/>
          <w:i w:val="0"/>
          <w:iCs/>
          <w:sz w:val="26"/>
          <w:szCs w:val="26"/>
        </w:rPr>
        <w:t xml:space="preserve"> điểm)</w:t>
      </w:r>
    </w:p>
    <w:p w14:paraId="52A8D407">
      <w:pPr>
        <w:keepNext w:val="0"/>
        <w:keepLines w:val="0"/>
        <w:pageBreakBefore w:val="0"/>
        <w:widowControl/>
        <w:kinsoku/>
        <w:wordWrap/>
        <w:overflowPunct/>
        <w:topLinePunct w:val="0"/>
        <w:autoSpaceDE/>
        <w:autoSpaceDN/>
        <w:bidi w:val="0"/>
        <w:adjustRightInd/>
        <w:snapToGrid/>
        <w:spacing w:line="240" w:lineRule="auto"/>
        <w:ind w:left="0" w:firstLine="36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Học sinh bốc thăm để đọc một trong các bài tập đọc đã học từ tuần 11 đến tuần 17 (Sách Tiếng Việt 2, tập 1). </w:t>
      </w:r>
      <w:r>
        <w:rPr>
          <w:rFonts w:hint="default" w:ascii="Times New Roman" w:hAnsi="Times New Roman" w:cs="Times New Roman"/>
          <w:sz w:val="26"/>
          <w:szCs w:val="26"/>
        </w:rPr>
        <w:t>Sau đó, trả lời các câu hỏi liên quan đến nội dung đoạn, bài đọc do giáo viên yêu cầu.</w:t>
      </w:r>
    </w:p>
    <w:p w14:paraId="508A8DD2">
      <w:pPr>
        <w:keepNext w:val="0"/>
        <w:keepLines w:val="0"/>
        <w:pageBreakBefore w:val="0"/>
        <w:widowControl/>
        <w:numPr>
          <w:ilvl w:val="0"/>
          <w:numId w:val="16"/>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b/>
          <w:i w:val="0"/>
          <w:iCs/>
          <w:color w:val="000000"/>
          <w:sz w:val="26"/>
          <w:szCs w:val="26"/>
        </w:rPr>
      </w:pPr>
      <w:r>
        <w:rPr>
          <w:rFonts w:hint="default" w:ascii="Times New Roman" w:hAnsi="Times New Roman" w:cs="Times New Roman"/>
          <w:b/>
          <w:i w:val="0"/>
          <w:iCs/>
          <w:sz w:val="26"/>
          <w:szCs w:val="26"/>
        </w:rPr>
        <w:t>Đọc hiểu: (</w:t>
      </w:r>
      <w:r>
        <w:rPr>
          <w:rFonts w:hint="default" w:ascii="Times New Roman" w:hAnsi="Times New Roman" w:cs="Times New Roman"/>
          <w:b/>
          <w:i w:val="0"/>
          <w:iCs/>
          <w:sz w:val="26"/>
          <w:szCs w:val="26"/>
          <w:lang w:val="vi-VN"/>
        </w:rPr>
        <w:t>6</w:t>
      </w:r>
      <w:r>
        <w:rPr>
          <w:rFonts w:hint="default" w:ascii="Times New Roman" w:hAnsi="Times New Roman" w:cs="Times New Roman"/>
          <w:b/>
          <w:i w:val="0"/>
          <w:iCs/>
          <w:sz w:val="26"/>
          <w:szCs w:val="26"/>
        </w:rPr>
        <w:t xml:space="preserve"> điểm)</w:t>
      </w:r>
    </w:p>
    <w:tbl>
      <w:tblPr>
        <w:tblStyle w:val="12"/>
        <w:tblW w:w="9650"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7450"/>
        <w:gridCol w:w="1300"/>
      </w:tblGrid>
      <w:tr w14:paraId="589F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16F6A84">
            <w:pPr>
              <w:spacing w:line="271" w:lineRule="auto"/>
              <w:contextualSpacing/>
              <w:jc w:val="center"/>
              <w:rPr>
                <w:rFonts w:hint="default" w:ascii="Times New Roman" w:hAnsi="Times New Roman" w:eastAsia="Calibri" w:cs="Times New Roman"/>
                <w:b/>
                <w:color w:val="000000"/>
                <w:sz w:val="26"/>
                <w:szCs w:val="26"/>
                <w:shd w:val="clear" w:color="auto" w:fill="FFFFFF"/>
              </w:rPr>
            </w:pPr>
            <w:r>
              <w:rPr>
                <w:rFonts w:hint="default" w:ascii="Times New Roman" w:hAnsi="Times New Roman" w:eastAsia="Calibri" w:cs="Times New Roman"/>
                <w:b/>
                <w:color w:val="000000"/>
                <w:sz w:val="26"/>
                <w:szCs w:val="26"/>
                <w:shd w:val="clear" w:color="auto" w:fill="FFFFFF"/>
              </w:rPr>
              <w:t>Câu</w:t>
            </w:r>
          </w:p>
        </w:tc>
        <w:tc>
          <w:tcPr>
            <w:tcW w:w="7450" w:type="dxa"/>
            <w:noWrap w:val="0"/>
            <w:vAlign w:val="top"/>
          </w:tcPr>
          <w:p w14:paraId="427CB645">
            <w:pPr>
              <w:spacing w:line="271" w:lineRule="auto"/>
              <w:contextualSpacing/>
              <w:jc w:val="center"/>
              <w:rPr>
                <w:rFonts w:hint="default" w:ascii="Times New Roman" w:hAnsi="Times New Roman" w:eastAsia="Calibri" w:cs="Times New Roman"/>
                <w:b/>
                <w:color w:val="000000"/>
                <w:sz w:val="26"/>
                <w:szCs w:val="26"/>
                <w:shd w:val="clear" w:color="auto" w:fill="FFFFFF"/>
              </w:rPr>
            </w:pPr>
            <w:r>
              <w:rPr>
                <w:rFonts w:hint="default" w:ascii="Times New Roman" w:hAnsi="Times New Roman" w:eastAsia="Calibri" w:cs="Times New Roman"/>
                <w:b/>
                <w:color w:val="000000"/>
                <w:sz w:val="26"/>
                <w:szCs w:val="26"/>
                <w:shd w:val="clear" w:color="auto" w:fill="FFFFFF"/>
              </w:rPr>
              <w:t>Đáp án</w:t>
            </w:r>
          </w:p>
        </w:tc>
        <w:tc>
          <w:tcPr>
            <w:tcW w:w="1300" w:type="dxa"/>
            <w:noWrap w:val="0"/>
            <w:vAlign w:val="top"/>
          </w:tcPr>
          <w:p w14:paraId="073DB200">
            <w:pPr>
              <w:spacing w:line="271" w:lineRule="auto"/>
              <w:contextualSpacing/>
              <w:jc w:val="center"/>
              <w:rPr>
                <w:rFonts w:hint="default" w:ascii="Times New Roman" w:hAnsi="Times New Roman" w:eastAsia="Calibri" w:cs="Times New Roman"/>
                <w:b/>
                <w:color w:val="000000"/>
                <w:sz w:val="26"/>
                <w:szCs w:val="26"/>
                <w:shd w:val="clear" w:color="auto" w:fill="FFFFFF"/>
              </w:rPr>
            </w:pPr>
            <w:r>
              <w:rPr>
                <w:rFonts w:hint="default" w:ascii="Times New Roman" w:hAnsi="Times New Roman" w:eastAsia="Calibri" w:cs="Times New Roman"/>
                <w:b/>
                <w:color w:val="000000"/>
                <w:sz w:val="26"/>
                <w:szCs w:val="26"/>
                <w:shd w:val="clear" w:color="auto" w:fill="FFFFFF"/>
              </w:rPr>
              <w:t>Điểm</w:t>
            </w:r>
          </w:p>
        </w:tc>
      </w:tr>
      <w:tr w14:paraId="219A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648BB8F">
            <w:pPr>
              <w:spacing w:line="271" w:lineRule="auto"/>
              <w:contextualSpacing/>
              <w:jc w:val="center"/>
              <w:rPr>
                <w:rFonts w:hint="default" w:ascii="Times New Roman" w:hAnsi="Times New Roman" w:eastAsia="Calibri" w:cs="Times New Roman"/>
                <w:color w:val="000000"/>
                <w:sz w:val="26"/>
                <w:szCs w:val="26"/>
                <w:shd w:val="clear" w:color="auto" w:fill="FFFFFF"/>
              </w:rPr>
            </w:pPr>
            <w:r>
              <w:rPr>
                <w:rFonts w:hint="default" w:ascii="Times New Roman" w:hAnsi="Times New Roman" w:eastAsia="Calibri" w:cs="Times New Roman"/>
                <w:color w:val="000000"/>
                <w:sz w:val="26"/>
                <w:szCs w:val="26"/>
                <w:shd w:val="clear" w:color="auto" w:fill="FFFFFF"/>
              </w:rPr>
              <w:t>1</w:t>
            </w:r>
          </w:p>
        </w:tc>
        <w:tc>
          <w:tcPr>
            <w:tcW w:w="7450" w:type="dxa"/>
            <w:noWrap w:val="0"/>
            <w:vAlign w:val="top"/>
          </w:tcPr>
          <w:p w14:paraId="06CBA7DD">
            <w:pPr>
              <w:numPr>
                <w:ilvl w:val="0"/>
                <w:numId w:val="0"/>
              </w:numPr>
              <w:jc w:val="both"/>
              <w:rPr>
                <w:rFonts w:hint="default" w:ascii="Times New Roman" w:hAnsi="Times New Roman" w:eastAsia="Calibri" w:cs="Times New Roman"/>
                <w:color w:val="000000"/>
                <w:sz w:val="26"/>
                <w:szCs w:val="26"/>
                <w:shd w:val="clear" w:color="auto" w:fill="FFFFFF"/>
              </w:rPr>
            </w:pPr>
            <w:r>
              <w:rPr>
                <w:rFonts w:hint="default" w:ascii="Times New Roman" w:hAnsi="Times New Roman"/>
                <w:b w:val="0"/>
                <w:bCs w:val="0"/>
                <w:sz w:val="26"/>
                <w:szCs w:val="26"/>
              </w:rPr>
              <w:t>C. Thông minh.</w:t>
            </w:r>
            <w:r>
              <w:rPr>
                <w:rFonts w:hint="default" w:ascii="Times New Roman" w:hAnsi="Times New Roman" w:cs="Times New Roman"/>
                <w:bCs/>
                <w:iCs/>
                <w:sz w:val="26"/>
                <w:szCs w:val="26"/>
              </w:rPr>
              <w:t xml:space="preserve">                       </w:t>
            </w:r>
          </w:p>
        </w:tc>
        <w:tc>
          <w:tcPr>
            <w:tcW w:w="1300" w:type="dxa"/>
            <w:noWrap w:val="0"/>
            <w:vAlign w:val="top"/>
          </w:tcPr>
          <w:p w14:paraId="3EFA8EE8">
            <w:pPr>
              <w:spacing w:line="271" w:lineRule="auto"/>
              <w:contextualSpacing/>
              <w:jc w:val="right"/>
              <w:rPr>
                <w:rFonts w:hint="default" w:ascii="Times New Roman" w:hAnsi="Times New Roman" w:eastAsia="Calibri" w:cs="Times New Roman"/>
                <w:i/>
                <w:iCs/>
                <w:color w:val="000000"/>
                <w:sz w:val="26"/>
                <w:szCs w:val="26"/>
                <w:shd w:val="clear" w:color="auto" w:fill="FFFFFF"/>
              </w:rPr>
            </w:pPr>
            <w:r>
              <w:rPr>
                <w:rFonts w:hint="default" w:ascii="Times New Roman" w:hAnsi="Times New Roman" w:eastAsia="SimSun" w:cs="Times New Roman"/>
                <w:i/>
                <w:iCs/>
                <w:kern w:val="2"/>
                <w:sz w:val="26"/>
                <w:szCs w:val="26"/>
                <w:lang w:val="fr-FR" w:eastAsia="zh-CN"/>
              </w:rPr>
              <w:t>0,5 điểm</w:t>
            </w:r>
          </w:p>
        </w:tc>
      </w:tr>
      <w:tr w14:paraId="5B1D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900" w:type="dxa"/>
            <w:noWrap w:val="0"/>
            <w:vAlign w:val="top"/>
          </w:tcPr>
          <w:p w14:paraId="4DA6E84E">
            <w:pPr>
              <w:spacing w:line="271" w:lineRule="auto"/>
              <w:contextualSpacing/>
              <w:jc w:val="center"/>
              <w:rPr>
                <w:rFonts w:hint="default" w:ascii="Times New Roman" w:hAnsi="Times New Roman" w:eastAsia="Calibri" w:cs="Times New Roman"/>
                <w:color w:val="000000"/>
                <w:sz w:val="26"/>
                <w:szCs w:val="26"/>
                <w:shd w:val="clear" w:color="auto" w:fill="FFFFFF"/>
              </w:rPr>
            </w:pPr>
            <w:r>
              <w:rPr>
                <w:rFonts w:hint="default" w:ascii="Times New Roman" w:hAnsi="Times New Roman" w:eastAsia="Calibri" w:cs="Times New Roman"/>
                <w:color w:val="000000"/>
                <w:sz w:val="26"/>
                <w:szCs w:val="26"/>
                <w:shd w:val="clear" w:color="auto" w:fill="FFFFFF"/>
              </w:rPr>
              <w:t>2</w:t>
            </w:r>
          </w:p>
        </w:tc>
        <w:tc>
          <w:tcPr>
            <w:tcW w:w="7450" w:type="dxa"/>
            <w:noWrap w:val="0"/>
            <w:vAlign w:val="top"/>
          </w:tcPr>
          <w:p w14:paraId="25ACC93B">
            <w:pPr>
              <w:numPr>
                <w:ilvl w:val="0"/>
                <w:numId w:val="0"/>
              </w:numPr>
              <w:ind w:leftChars="0"/>
              <w:jc w:val="both"/>
              <w:rPr>
                <w:rFonts w:hint="default" w:ascii="Times New Roman" w:hAnsi="Times New Roman" w:cs="Times New Roman"/>
                <w:bCs/>
                <w:iCs/>
                <w:sz w:val="26"/>
                <w:szCs w:val="26"/>
                <w:lang w:val="vi-VN"/>
              </w:rPr>
            </w:pPr>
            <w:r>
              <w:rPr>
                <w:rFonts w:hint="default" w:ascii="Times New Roman" w:hAnsi="Times New Roman"/>
                <w:b w:val="0"/>
                <w:bCs w:val="0"/>
                <w:sz w:val="26"/>
                <w:szCs w:val="26"/>
                <w:lang w:val="vi-VN"/>
              </w:rPr>
              <w:t>C. 23 tuổi</w:t>
            </w:r>
          </w:p>
        </w:tc>
        <w:tc>
          <w:tcPr>
            <w:tcW w:w="1300" w:type="dxa"/>
            <w:noWrap w:val="0"/>
            <w:vAlign w:val="top"/>
          </w:tcPr>
          <w:p w14:paraId="3DC1443E">
            <w:pPr>
              <w:spacing w:line="271" w:lineRule="auto"/>
              <w:contextualSpacing/>
              <w:jc w:val="right"/>
              <w:rPr>
                <w:rFonts w:hint="default" w:ascii="Times New Roman" w:hAnsi="Times New Roman" w:eastAsia="Calibri" w:cs="Times New Roman"/>
                <w:i/>
                <w:iCs/>
                <w:color w:val="000000"/>
                <w:sz w:val="26"/>
                <w:szCs w:val="26"/>
                <w:shd w:val="clear" w:color="auto" w:fill="FFFFFF"/>
              </w:rPr>
            </w:pPr>
            <w:r>
              <w:rPr>
                <w:rFonts w:hint="default" w:ascii="Times New Roman" w:hAnsi="Times New Roman" w:eastAsia="SimSun" w:cs="Times New Roman"/>
                <w:i/>
                <w:iCs/>
                <w:kern w:val="2"/>
                <w:sz w:val="26"/>
                <w:szCs w:val="26"/>
                <w:lang w:val="fr-FR" w:eastAsia="zh-CN"/>
              </w:rPr>
              <w:t>0,5 điểm</w:t>
            </w:r>
          </w:p>
        </w:tc>
      </w:tr>
      <w:tr w14:paraId="0DF5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09B64A53">
            <w:pPr>
              <w:spacing w:line="271" w:lineRule="auto"/>
              <w:contextualSpacing/>
              <w:jc w:val="center"/>
              <w:rPr>
                <w:rFonts w:hint="default" w:ascii="Times New Roman" w:hAnsi="Times New Roman" w:eastAsia="Calibri" w:cs="Times New Roman"/>
                <w:color w:val="000000"/>
                <w:sz w:val="26"/>
                <w:szCs w:val="26"/>
                <w:shd w:val="clear" w:color="auto" w:fill="FFFFFF"/>
              </w:rPr>
            </w:pPr>
            <w:r>
              <w:rPr>
                <w:rFonts w:hint="default" w:ascii="Times New Roman" w:hAnsi="Times New Roman" w:eastAsia="Calibri" w:cs="Times New Roman"/>
                <w:color w:val="000000"/>
                <w:sz w:val="26"/>
                <w:szCs w:val="26"/>
                <w:shd w:val="clear" w:color="auto" w:fill="FFFFFF"/>
              </w:rPr>
              <w:t>3</w:t>
            </w:r>
          </w:p>
        </w:tc>
        <w:tc>
          <w:tcPr>
            <w:tcW w:w="7450" w:type="dxa"/>
            <w:noWrap w:val="0"/>
            <w:vAlign w:val="top"/>
          </w:tcPr>
          <w:p w14:paraId="28D15C0E">
            <w:pPr>
              <w:numPr>
                <w:ilvl w:val="0"/>
                <w:numId w:val="0"/>
              </w:numPr>
              <w:jc w:val="both"/>
              <w:rPr>
                <w:rFonts w:hint="default" w:ascii="Times New Roman" w:hAnsi="Times New Roman" w:eastAsia="Calibri" w:cs="Times New Roman"/>
                <w:color w:val="000000"/>
                <w:sz w:val="26"/>
                <w:szCs w:val="26"/>
                <w:shd w:val="clear" w:color="auto" w:fill="FFFFFF"/>
              </w:rPr>
            </w:pPr>
            <w:r>
              <w:rPr>
                <w:rFonts w:hint="default" w:ascii="Times New Roman" w:hAnsi="Times New Roman"/>
                <w:b w:val="0"/>
                <w:bCs w:val="0"/>
                <w:sz w:val="26"/>
                <w:szCs w:val="26"/>
              </w:rPr>
              <w:t>B. Trạng Lường</w:t>
            </w:r>
            <w:r>
              <w:rPr>
                <w:rFonts w:hint="default" w:ascii="Times New Roman" w:hAnsi="Times New Roman" w:cs="Times New Roman"/>
                <w:bCs/>
                <w:iCs/>
                <w:sz w:val="26"/>
                <w:szCs w:val="26"/>
              </w:rPr>
              <w:t xml:space="preserve">                </w:t>
            </w:r>
          </w:p>
        </w:tc>
        <w:tc>
          <w:tcPr>
            <w:tcW w:w="1300" w:type="dxa"/>
            <w:noWrap w:val="0"/>
            <w:vAlign w:val="top"/>
          </w:tcPr>
          <w:p w14:paraId="725E85C2">
            <w:pPr>
              <w:spacing w:line="271" w:lineRule="auto"/>
              <w:contextualSpacing/>
              <w:jc w:val="right"/>
              <w:rPr>
                <w:rFonts w:hint="default" w:ascii="Times New Roman" w:hAnsi="Times New Roman" w:cs="Times New Roman"/>
                <w:i/>
                <w:iCs/>
                <w:color w:val="000000"/>
                <w:sz w:val="26"/>
                <w:szCs w:val="26"/>
              </w:rPr>
            </w:pPr>
            <w:r>
              <w:rPr>
                <w:rFonts w:hint="default" w:ascii="Times New Roman" w:hAnsi="Times New Roman" w:eastAsia="SimSun" w:cs="Times New Roman"/>
                <w:i/>
                <w:iCs/>
                <w:kern w:val="2"/>
                <w:sz w:val="26"/>
                <w:szCs w:val="26"/>
                <w:lang w:val="fr-FR" w:eastAsia="zh-CN"/>
              </w:rPr>
              <w:t>0,5 điểm</w:t>
            </w:r>
          </w:p>
        </w:tc>
      </w:tr>
      <w:tr w14:paraId="00B3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08FA7A9F">
            <w:pPr>
              <w:spacing w:line="271" w:lineRule="auto"/>
              <w:contextualSpacing/>
              <w:jc w:val="center"/>
              <w:rPr>
                <w:rFonts w:hint="default" w:ascii="Times New Roman" w:hAnsi="Times New Roman" w:eastAsia="Calibri" w:cs="Times New Roman"/>
                <w:color w:val="000000"/>
                <w:sz w:val="26"/>
                <w:szCs w:val="26"/>
                <w:shd w:val="clear" w:color="auto" w:fill="FFFFFF"/>
                <w:lang w:val="vi-VN"/>
              </w:rPr>
            </w:pPr>
            <w:r>
              <w:rPr>
                <w:rFonts w:hint="default" w:ascii="Times New Roman" w:hAnsi="Times New Roman" w:eastAsia="Calibri" w:cs="Times New Roman"/>
                <w:color w:val="000000"/>
                <w:sz w:val="26"/>
                <w:szCs w:val="26"/>
                <w:shd w:val="clear" w:color="auto" w:fill="FFFFFF"/>
                <w:lang w:val="vi-VN"/>
              </w:rPr>
              <w:t>4</w:t>
            </w:r>
          </w:p>
        </w:tc>
        <w:tc>
          <w:tcPr>
            <w:tcW w:w="7450" w:type="dxa"/>
            <w:noWrap w:val="0"/>
            <w:vAlign w:val="top"/>
          </w:tcPr>
          <w:p w14:paraId="76CAEC41">
            <w:pPr>
              <w:numPr>
                <w:ilvl w:val="0"/>
                <w:numId w:val="0"/>
              </w:numPr>
              <w:jc w:val="both"/>
              <w:rPr>
                <w:rFonts w:hint="default" w:ascii="Times New Roman" w:hAnsi="Times New Roman"/>
                <w:b w:val="0"/>
                <w:bCs w:val="0"/>
                <w:sz w:val="26"/>
                <w:szCs w:val="26"/>
              </w:rPr>
            </w:pPr>
            <w:r>
              <w:rPr>
                <w:rFonts w:hint="default" w:ascii="Times New Roman" w:hAnsi="Times New Roman"/>
                <w:b w:val="0"/>
                <w:bCs w:val="0"/>
                <w:sz w:val="26"/>
                <w:szCs w:val="26"/>
              </w:rPr>
              <w:t>B. Đổ nước vào hố để bưởi nổi lên.</w:t>
            </w:r>
          </w:p>
        </w:tc>
        <w:tc>
          <w:tcPr>
            <w:tcW w:w="1300" w:type="dxa"/>
            <w:noWrap w:val="0"/>
            <w:vAlign w:val="top"/>
          </w:tcPr>
          <w:p w14:paraId="0F3CF35F">
            <w:pPr>
              <w:spacing w:line="271" w:lineRule="auto"/>
              <w:contextualSpacing/>
              <w:jc w:val="right"/>
              <w:rPr>
                <w:rFonts w:hint="default" w:ascii="Times New Roman" w:hAnsi="Times New Roman" w:eastAsia="SimSun" w:cs="Times New Roman"/>
                <w:i/>
                <w:iCs/>
                <w:kern w:val="2"/>
                <w:sz w:val="26"/>
                <w:szCs w:val="26"/>
                <w:lang w:val="fr-FR" w:eastAsia="zh-CN"/>
              </w:rPr>
            </w:pPr>
            <w:r>
              <w:rPr>
                <w:rFonts w:hint="default" w:ascii="Times New Roman" w:hAnsi="Times New Roman" w:eastAsia="SimSun" w:cs="Times New Roman"/>
                <w:i/>
                <w:iCs/>
                <w:kern w:val="2"/>
                <w:sz w:val="26"/>
                <w:szCs w:val="26"/>
                <w:lang w:val="vi-VN" w:eastAsia="zh-CN"/>
              </w:rPr>
              <w:t>1,0</w:t>
            </w:r>
            <w:r>
              <w:rPr>
                <w:rFonts w:hint="default" w:ascii="Times New Roman" w:hAnsi="Times New Roman" w:eastAsia="SimSun" w:cs="Times New Roman"/>
                <w:i/>
                <w:iCs/>
                <w:kern w:val="2"/>
                <w:sz w:val="26"/>
                <w:szCs w:val="26"/>
                <w:lang w:val="fr-FR" w:eastAsia="zh-CN"/>
              </w:rPr>
              <w:t xml:space="preserve"> điểm</w:t>
            </w:r>
          </w:p>
        </w:tc>
      </w:tr>
      <w:tr w14:paraId="72CC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5492C6F3">
            <w:pPr>
              <w:spacing w:line="271" w:lineRule="auto"/>
              <w:contextualSpacing/>
              <w:jc w:val="center"/>
              <w:rPr>
                <w:rFonts w:hint="default" w:ascii="Times New Roman" w:hAnsi="Times New Roman" w:eastAsia="Calibri" w:cs="Times New Roman"/>
                <w:color w:val="000000"/>
                <w:sz w:val="26"/>
                <w:szCs w:val="26"/>
                <w:shd w:val="clear" w:color="auto" w:fill="FFFFFF"/>
                <w:lang w:val="vi-VN"/>
              </w:rPr>
            </w:pPr>
            <w:r>
              <w:rPr>
                <w:rFonts w:hint="default" w:ascii="Times New Roman" w:hAnsi="Times New Roman" w:eastAsia="Calibri" w:cs="Times New Roman"/>
                <w:color w:val="000000"/>
                <w:sz w:val="26"/>
                <w:szCs w:val="26"/>
                <w:shd w:val="clear" w:color="auto" w:fill="FFFFFF"/>
                <w:lang w:val="vi-VN"/>
              </w:rPr>
              <w:t>5</w:t>
            </w:r>
          </w:p>
        </w:tc>
        <w:tc>
          <w:tcPr>
            <w:tcW w:w="7450" w:type="dxa"/>
            <w:noWrap w:val="0"/>
            <w:vAlign w:val="top"/>
          </w:tcPr>
          <w:p w14:paraId="7135A124">
            <w:pPr>
              <w:numPr>
                <w:ilvl w:val="0"/>
                <w:numId w:val="0"/>
              </w:numPr>
              <w:jc w:val="both"/>
              <w:rPr>
                <w:rFonts w:hint="default" w:ascii="Times New Roman" w:hAnsi="Times New Roman"/>
                <w:b w:val="0"/>
                <w:bCs w:val="0"/>
                <w:sz w:val="26"/>
                <w:szCs w:val="26"/>
                <w:lang w:val="vi-VN"/>
              </w:rPr>
            </w:pPr>
            <w:r>
              <w:rPr>
                <w:rFonts w:hint="default" w:ascii="Times New Roman" w:hAnsi="Times New Roman"/>
                <w:b w:val="0"/>
                <w:bCs w:val="0"/>
                <w:sz w:val="26"/>
                <w:szCs w:val="26"/>
              </w:rPr>
              <w:t>Lương Thế Vinh được gọi là “Trạng Lường”</w:t>
            </w:r>
            <w:r>
              <w:rPr>
                <w:rFonts w:hint="default" w:ascii="Times New Roman" w:hAnsi="Times New Roman"/>
                <w:b w:val="0"/>
                <w:bCs w:val="0"/>
                <w:sz w:val="26"/>
                <w:szCs w:val="26"/>
                <w:lang w:val="vi-VN"/>
              </w:rPr>
              <w:t xml:space="preserve"> </w:t>
            </w:r>
            <w:r>
              <w:rPr>
                <w:rFonts w:hint="default" w:ascii="Times New Roman" w:hAnsi="Times New Roman"/>
                <w:b w:val="0"/>
                <w:bCs w:val="0"/>
                <w:sz w:val="26"/>
                <w:szCs w:val="26"/>
              </w:rPr>
              <w:t>vì rất giỏi tính toá</w:t>
            </w:r>
            <w:r>
              <w:rPr>
                <w:rFonts w:hint="default" w:ascii="Times New Roman" w:hAnsi="Times New Roman"/>
                <w:b w:val="0"/>
                <w:bCs w:val="0"/>
                <w:sz w:val="26"/>
                <w:szCs w:val="26"/>
                <w:lang w:val="vi-VN"/>
              </w:rPr>
              <w:t>n.</w:t>
            </w:r>
          </w:p>
        </w:tc>
        <w:tc>
          <w:tcPr>
            <w:tcW w:w="1300" w:type="dxa"/>
            <w:noWrap w:val="0"/>
            <w:vAlign w:val="top"/>
          </w:tcPr>
          <w:p w14:paraId="7130BBD7">
            <w:pPr>
              <w:spacing w:line="271" w:lineRule="auto"/>
              <w:contextualSpacing/>
              <w:jc w:val="right"/>
              <w:rPr>
                <w:rFonts w:hint="default" w:ascii="Times New Roman" w:hAnsi="Times New Roman" w:eastAsia="SimSun" w:cs="Times New Roman"/>
                <w:i/>
                <w:iCs/>
                <w:kern w:val="2"/>
                <w:sz w:val="26"/>
                <w:szCs w:val="26"/>
                <w:lang w:val="fr-FR" w:eastAsia="zh-CN"/>
              </w:rPr>
            </w:pPr>
            <w:r>
              <w:rPr>
                <w:rFonts w:hint="default" w:ascii="Times New Roman" w:hAnsi="Times New Roman" w:eastAsia="SimSun" w:cs="Times New Roman"/>
                <w:i/>
                <w:iCs/>
                <w:kern w:val="2"/>
                <w:sz w:val="26"/>
                <w:szCs w:val="26"/>
                <w:lang w:val="fr-FR" w:eastAsia="zh-CN"/>
              </w:rPr>
              <w:t>1</w:t>
            </w:r>
            <w:r>
              <w:rPr>
                <w:rFonts w:hint="default" w:ascii="Times New Roman" w:hAnsi="Times New Roman" w:eastAsia="SimSun" w:cs="Times New Roman"/>
                <w:i/>
                <w:iCs/>
                <w:kern w:val="2"/>
                <w:sz w:val="26"/>
                <w:szCs w:val="26"/>
                <w:lang w:val="vi-VN" w:eastAsia="zh-CN"/>
              </w:rPr>
              <w:t>,0</w:t>
            </w:r>
            <w:r>
              <w:rPr>
                <w:rFonts w:hint="default" w:ascii="Times New Roman" w:hAnsi="Times New Roman" w:eastAsia="SimSun" w:cs="Times New Roman"/>
                <w:i/>
                <w:iCs/>
                <w:kern w:val="2"/>
                <w:sz w:val="26"/>
                <w:szCs w:val="26"/>
                <w:lang w:val="fr-FR" w:eastAsia="zh-CN"/>
              </w:rPr>
              <w:t xml:space="preserve"> điểm</w:t>
            </w:r>
          </w:p>
        </w:tc>
      </w:tr>
      <w:tr w14:paraId="0C7C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8F4BABB">
            <w:pPr>
              <w:spacing w:line="271" w:lineRule="auto"/>
              <w:contextualSpacing/>
              <w:jc w:val="center"/>
              <w:rPr>
                <w:rFonts w:hint="default" w:ascii="Times New Roman" w:hAnsi="Times New Roman" w:eastAsia="Calibri" w:cs="Times New Roman"/>
                <w:color w:val="000000"/>
                <w:sz w:val="26"/>
                <w:szCs w:val="26"/>
                <w:shd w:val="clear" w:color="auto" w:fill="FFFFFF"/>
                <w:lang w:val="vi-VN"/>
              </w:rPr>
            </w:pPr>
            <w:r>
              <w:rPr>
                <w:rFonts w:hint="default" w:ascii="Times New Roman" w:hAnsi="Times New Roman" w:eastAsia="Calibri" w:cs="Times New Roman"/>
                <w:color w:val="000000"/>
                <w:sz w:val="26"/>
                <w:szCs w:val="26"/>
                <w:shd w:val="clear" w:color="auto" w:fill="FFFFFF"/>
                <w:lang w:val="vi-VN"/>
              </w:rPr>
              <w:t>6</w:t>
            </w:r>
          </w:p>
        </w:tc>
        <w:tc>
          <w:tcPr>
            <w:tcW w:w="7450" w:type="dxa"/>
            <w:noWrap w:val="0"/>
            <w:vAlign w:val="top"/>
          </w:tcPr>
          <w:p w14:paraId="520BB916">
            <w:pPr>
              <w:numPr>
                <w:ilvl w:val="0"/>
                <w:numId w:val="0"/>
              </w:numPr>
              <w:jc w:val="both"/>
              <w:rPr>
                <w:rFonts w:hint="default" w:ascii="Times New Roman" w:hAnsi="Times New Roman"/>
                <w:b w:val="0"/>
                <w:bCs w:val="0"/>
                <w:sz w:val="26"/>
                <w:szCs w:val="26"/>
              </w:rPr>
            </w:pPr>
            <w:r>
              <w:rPr>
                <w:rFonts w:hint="default" w:ascii="Times New Roman" w:hAnsi="Times New Roman"/>
                <w:b w:val="0"/>
                <w:bCs w:val="0"/>
                <w:sz w:val="26"/>
                <w:szCs w:val="26"/>
              </w:rPr>
              <w:t xml:space="preserve">B. lăn  </w:t>
            </w:r>
          </w:p>
        </w:tc>
        <w:tc>
          <w:tcPr>
            <w:tcW w:w="1300" w:type="dxa"/>
            <w:noWrap w:val="0"/>
            <w:vAlign w:val="top"/>
          </w:tcPr>
          <w:p w14:paraId="2D34B2F9">
            <w:pPr>
              <w:spacing w:line="271" w:lineRule="auto"/>
              <w:contextualSpacing/>
              <w:jc w:val="right"/>
              <w:rPr>
                <w:rFonts w:hint="default" w:ascii="Times New Roman" w:hAnsi="Times New Roman" w:eastAsia="SimSun" w:cs="Times New Roman"/>
                <w:i/>
                <w:iCs/>
                <w:kern w:val="2"/>
                <w:sz w:val="26"/>
                <w:szCs w:val="26"/>
                <w:lang w:val="fr-FR" w:eastAsia="zh-CN"/>
              </w:rPr>
            </w:pPr>
            <w:r>
              <w:rPr>
                <w:rFonts w:hint="default" w:ascii="Times New Roman" w:hAnsi="Times New Roman" w:eastAsia="SimSun" w:cs="Times New Roman"/>
                <w:i/>
                <w:iCs/>
                <w:kern w:val="2"/>
                <w:sz w:val="26"/>
                <w:szCs w:val="26"/>
                <w:lang w:val="fr-FR" w:eastAsia="zh-CN"/>
              </w:rPr>
              <w:t>0,5 điểm</w:t>
            </w:r>
          </w:p>
        </w:tc>
      </w:tr>
      <w:tr w14:paraId="7706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079697A6">
            <w:pPr>
              <w:spacing w:line="271" w:lineRule="auto"/>
              <w:contextualSpacing/>
              <w:jc w:val="center"/>
              <w:rPr>
                <w:rFonts w:hint="default" w:ascii="Times New Roman" w:hAnsi="Times New Roman" w:eastAsia="Calibri" w:cs="Times New Roman"/>
                <w:color w:val="000000"/>
                <w:sz w:val="26"/>
                <w:szCs w:val="26"/>
                <w:shd w:val="clear" w:color="auto" w:fill="FFFFFF"/>
                <w:lang w:val="vi-VN"/>
              </w:rPr>
            </w:pPr>
            <w:r>
              <w:rPr>
                <w:rFonts w:hint="default" w:ascii="Times New Roman" w:hAnsi="Times New Roman" w:eastAsia="Calibri" w:cs="Times New Roman"/>
                <w:color w:val="000000"/>
                <w:sz w:val="26"/>
                <w:szCs w:val="26"/>
                <w:shd w:val="clear" w:color="auto" w:fill="FFFFFF"/>
                <w:lang w:val="vi-VN"/>
              </w:rPr>
              <w:t>7</w:t>
            </w:r>
          </w:p>
        </w:tc>
        <w:tc>
          <w:tcPr>
            <w:tcW w:w="7450" w:type="dxa"/>
            <w:noWrap w:val="0"/>
            <w:vAlign w:val="top"/>
          </w:tcPr>
          <w:p w14:paraId="5C90C03C">
            <w:pPr>
              <w:numPr>
                <w:ilvl w:val="0"/>
                <w:numId w:val="0"/>
              </w:numPr>
              <w:jc w:val="both"/>
              <w:rPr>
                <w:rFonts w:hint="default" w:ascii="Times New Roman" w:hAnsi="Times New Roman"/>
                <w:b w:val="0"/>
                <w:bCs w:val="0"/>
                <w:sz w:val="26"/>
                <w:szCs w:val="26"/>
                <w:lang w:val="vi-VN"/>
              </w:rPr>
            </w:pPr>
            <w:r>
              <w:rPr>
                <w:rFonts w:hint="default" w:ascii="Times New Roman" w:hAnsi="Times New Roman"/>
                <w:b w:val="0"/>
                <w:bCs w:val="0"/>
                <w:sz w:val="26"/>
                <w:szCs w:val="26"/>
                <w:lang w:val="vi-VN"/>
              </w:rPr>
              <w:t>Thông minh, giỏi.</w:t>
            </w:r>
          </w:p>
        </w:tc>
        <w:tc>
          <w:tcPr>
            <w:tcW w:w="1300" w:type="dxa"/>
            <w:noWrap w:val="0"/>
            <w:vAlign w:val="top"/>
          </w:tcPr>
          <w:p w14:paraId="5878FAE2">
            <w:pPr>
              <w:spacing w:line="271" w:lineRule="auto"/>
              <w:contextualSpacing/>
              <w:jc w:val="right"/>
              <w:rPr>
                <w:rFonts w:hint="default" w:ascii="Times New Roman" w:hAnsi="Times New Roman" w:eastAsia="SimSun" w:cs="Times New Roman"/>
                <w:i/>
                <w:iCs/>
                <w:kern w:val="2"/>
                <w:sz w:val="26"/>
                <w:szCs w:val="26"/>
                <w:lang w:val="fr-FR" w:eastAsia="zh-CN"/>
              </w:rPr>
            </w:pPr>
            <w:r>
              <w:rPr>
                <w:rFonts w:hint="default" w:ascii="Times New Roman" w:hAnsi="Times New Roman" w:eastAsia="SimSun" w:cs="Times New Roman"/>
                <w:i/>
                <w:iCs/>
                <w:kern w:val="2"/>
                <w:sz w:val="26"/>
                <w:szCs w:val="26"/>
                <w:lang w:val="fr-FR" w:eastAsia="zh-CN"/>
              </w:rPr>
              <w:t>1</w:t>
            </w:r>
            <w:r>
              <w:rPr>
                <w:rFonts w:hint="default" w:ascii="Times New Roman" w:hAnsi="Times New Roman" w:eastAsia="SimSun" w:cs="Times New Roman"/>
                <w:i/>
                <w:iCs/>
                <w:kern w:val="2"/>
                <w:sz w:val="26"/>
                <w:szCs w:val="26"/>
                <w:lang w:val="vi-VN" w:eastAsia="zh-CN"/>
              </w:rPr>
              <w:t>,0</w:t>
            </w:r>
            <w:r>
              <w:rPr>
                <w:rFonts w:hint="default" w:ascii="Times New Roman" w:hAnsi="Times New Roman" w:eastAsia="SimSun" w:cs="Times New Roman"/>
                <w:i/>
                <w:iCs/>
                <w:kern w:val="2"/>
                <w:sz w:val="26"/>
                <w:szCs w:val="26"/>
                <w:lang w:val="fr-FR" w:eastAsia="zh-CN"/>
              </w:rPr>
              <w:t xml:space="preserve"> điểm</w:t>
            </w:r>
          </w:p>
        </w:tc>
      </w:tr>
      <w:tr w14:paraId="6E39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3D32B61">
            <w:pPr>
              <w:spacing w:line="271" w:lineRule="auto"/>
              <w:contextualSpacing/>
              <w:jc w:val="center"/>
              <w:rPr>
                <w:rFonts w:hint="default" w:ascii="Times New Roman" w:hAnsi="Times New Roman" w:eastAsia="Calibri" w:cs="Times New Roman"/>
                <w:color w:val="000000"/>
                <w:sz w:val="26"/>
                <w:szCs w:val="26"/>
                <w:shd w:val="clear" w:color="auto" w:fill="FFFFFF"/>
                <w:lang w:val="vi-VN"/>
              </w:rPr>
            </w:pPr>
            <w:r>
              <w:rPr>
                <w:rFonts w:hint="default" w:ascii="Times New Roman" w:hAnsi="Times New Roman" w:eastAsia="Calibri" w:cs="Times New Roman"/>
                <w:color w:val="000000"/>
                <w:sz w:val="26"/>
                <w:szCs w:val="26"/>
                <w:shd w:val="clear" w:color="auto" w:fill="FFFFFF"/>
                <w:lang w:val="vi-VN"/>
              </w:rPr>
              <w:t>8</w:t>
            </w:r>
          </w:p>
        </w:tc>
        <w:tc>
          <w:tcPr>
            <w:tcW w:w="7450" w:type="dxa"/>
            <w:noWrap w:val="0"/>
            <w:vAlign w:val="top"/>
          </w:tcPr>
          <w:p w14:paraId="0CE6FD99">
            <w:pPr>
              <w:numPr>
                <w:ilvl w:val="0"/>
                <w:numId w:val="0"/>
              </w:numPr>
              <w:jc w:val="both"/>
              <w:rPr>
                <w:rFonts w:hint="default" w:ascii="Times New Roman" w:hAnsi="Times New Roman"/>
                <w:b w:val="0"/>
                <w:bCs w:val="0"/>
                <w:sz w:val="26"/>
                <w:szCs w:val="26"/>
                <w:lang w:val="vi-VN"/>
              </w:rPr>
            </w:pPr>
            <w:r>
              <w:rPr>
                <w:rFonts w:hint="default" w:ascii="Times New Roman" w:hAnsi="Times New Roman"/>
                <w:b w:val="0"/>
                <w:bCs w:val="0"/>
                <w:sz w:val="26"/>
                <w:szCs w:val="26"/>
                <w:lang w:val="vi-VN"/>
              </w:rPr>
              <w:t>Lương Thế Vinh là một người rất thông minh. Ông đã nghĩ ra cách đổ nước vào cái hố để bưởi nổi lên.</w:t>
            </w:r>
          </w:p>
        </w:tc>
        <w:tc>
          <w:tcPr>
            <w:tcW w:w="1300" w:type="dxa"/>
            <w:noWrap w:val="0"/>
            <w:vAlign w:val="top"/>
          </w:tcPr>
          <w:p w14:paraId="18A69010">
            <w:pPr>
              <w:spacing w:line="271" w:lineRule="auto"/>
              <w:contextualSpacing/>
              <w:jc w:val="right"/>
              <w:rPr>
                <w:rFonts w:hint="default" w:ascii="Times New Roman" w:hAnsi="Times New Roman" w:eastAsia="SimSun" w:cs="Times New Roman"/>
                <w:i/>
                <w:iCs/>
                <w:kern w:val="2"/>
                <w:sz w:val="26"/>
                <w:szCs w:val="26"/>
                <w:lang w:val="fr-FR" w:eastAsia="zh-CN"/>
              </w:rPr>
            </w:pPr>
            <w:r>
              <w:rPr>
                <w:rFonts w:hint="default" w:ascii="Times New Roman" w:hAnsi="Times New Roman" w:eastAsia="SimSun" w:cs="Times New Roman"/>
                <w:i/>
                <w:iCs/>
                <w:kern w:val="2"/>
                <w:sz w:val="26"/>
                <w:szCs w:val="26"/>
                <w:lang w:val="fr-FR" w:eastAsia="zh-CN"/>
              </w:rPr>
              <w:t>1</w:t>
            </w:r>
            <w:r>
              <w:rPr>
                <w:rFonts w:hint="default" w:ascii="Times New Roman" w:hAnsi="Times New Roman" w:eastAsia="SimSun" w:cs="Times New Roman"/>
                <w:i/>
                <w:iCs/>
                <w:kern w:val="2"/>
                <w:sz w:val="26"/>
                <w:szCs w:val="26"/>
                <w:lang w:val="vi-VN" w:eastAsia="zh-CN"/>
              </w:rPr>
              <w:t>,0</w:t>
            </w:r>
            <w:r>
              <w:rPr>
                <w:rFonts w:hint="default" w:ascii="Times New Roman" w:hAnsi="Times New Roman" w:eastAsia="SimSun" w:cs="Times New Roman"/>
                <w:i/>
                <w:iCs/>
                <w:kern w:val="2"/>
                <w:sz w:val="26"/>
                <w:szCs w:val="26"/>
                <w:lang w:val="fr-FR" w:eastAsia="zh-CN"/>
              </w:rPr>
              <w:t xml:space="preserve"> điểm</w:t>
            </w:r>
          </w:p>
        </w:tc>
      </w:tr>
    </w:tbl>
    <w:p w14:paraId="61E1DA08">
      <w:pPr>
        <w:numPr>
          <w:numId w:val="0"/>
        </w:numPr>
        <w:spacing w:line="276" w:lineRule="auto"/>
        <w:ind w:left="-425" w:leftChars="0"/>
        <w:jc w:val="both"/>
        <w:rPr>
          <w:rFonts w:hint="default" w:ascii="Times New Roman" w:hAnsi="Times New Roman" w:cs="Times New Roman"/>
          <w:color w:val="000000"/>
          <w:sz w:val="26"/>
          <w:szCs w:val="26"/>
        </w:rPr>
      </w:pPr>
    </w:p>
    <w:p w14:paraId="7BA33342">
      <w:pPr>
        <w:numPr>
          <w:ilvl w:val="0"/>
          <w:numId w:val="15"/>
        </w:numPr>
        <w:spacing w:line="276" w:lineRule="auto"/>
        <w:ind w:left="-425" w:leftChars="0" w:firstLine="0" w:firstLineChars="0"/>
        <w:jc w:val="both"/>
        <w:rPr>
          <w:rFonts w:hint="default" w:ascii="Times New Roman" w:hAnsi="Times New Roman" w:cs="Times New Roman"/>
          <w:color w:val="000000"/>
          <w:sz w:val="26"/>
          <w:szCs w:val="26"/>
        </w:rPr>
      </w:pPr>
      <w:r>
        <w:rPr>
          <w:rFonts w:hint="default" w:ascii="Times New Roman" w:hAnsi="Times New Roman" w:cs="Times New Roman"/>
          <w:b/>
          <w:color w:val="000000"/>
          <w:sz w:val="26"/>
          <w:szCs w:val="26"/>
        </w:rPr>
        <w:t>Kiểm tra kĩ năng viết (10 điểm):</w:t>
      </w:r>
      <w:r>
        <w:rPr>
          <w:rFonts w:hint="default" w:ascii="Times New Roman" w:hAnsi="Times New Roman" w:cs="Times New Roman"/>
          <w:color w:val="000000"/>
          <w:sz w:val="26"/>
          <w:szCs w:val="26"/>
        </w:rPr>
        <w:t xml:space="preserve"> </w:t>
      </w:r>
    </w:p>
    <w:p w14:paraId="6392CC25">
      <w:pPr>
        <w:numPr>
          <w:ilvl w:val="0"/>
          <w:numId w:val="17"/>
        </w:numPr>
        <w:tabs>
          <w:tab w:val="left" w:pos="1294"/>
          <w:tab w:val="left" w:pos="5760"/>
        </w:tabs>
        <w:spacing w:line="240" w:lineRule="atLeast"/>
        <w:ind w:leftChars="0"/>
        <w:jc w:val="both"/>
        <w:rPr>
          <w:rFonts w:hint="default" w:ascii="Times New Roman" w:hAnsi="Times New Roman" w:cs="Times New Roman"/>
          <w:sz w:val="26"/>
          <w:szCs w:val="26"/>
          <w:lang w:val="it-IT"/>
        </w:rPr>
      </w:pPr>
      <w:r>
        <w:rPr>
          <w:rFonts w:hint="default" w:ascii="Times New Roman" w:hAnsi="Times New Roman" w:cs="Times New Roman"/>
          <w:b/>
          <w:sz w:val="26"/>
          <w:szCs w:val="26"/>
          <w:lang w:val="it-IT"/>
        </w:rPr>
        <w:t>Chính tả:</w:t>
      </w:r>
      <w:r>
        <w:rPr>
          <w:rFonts w:hint="default" w:ascii="Times New Roman" w:hAnsi="Times New Roman" w:cs="Times New Roman"/>
          <w:sz w:val="26"/>
          <w:szCs w:val="26"/>
          <w:lang w:val="it-IT"/>
        </w:rPr>
        <w:t xml:space="preserve"> </w:t>
      </w:r>
      <w:r>
        <w:rPr>
          <w:rFonts w:hint="default" w:ascii="Times New Roman" w:hAnsi="Times New Roman" w:cs="Times New Roman"/>
          <w:b/>
          <w:bCs/>
          <w:sz w:val="26"/>
          <w:szCs w:val="26"/>
          <w:lang w:val="it-IT"/>
        </w:rPr>
        <w:t>(4</w:t>
      </w:r>
      <w:r>
        <w:rPr>
          <w:rFonts w:hint="default" w:ascii="Times New Roman" w:hAnsi="Times New Roman" w:cs="Times New Roman"/>
          <w:b/>
          <w:bCs/>
          <w:sz w:val="26"/>
          <w:szCs w:val="26"/>
          <w:lang w:val="nb-NO"/>
        </w:rPr>
        <w:t xml:space="preserve"> </w:t>
      </w:r>
      <w:r>
        <w:rPr>
          <w:rFonts w:hint="default" w:ascii="Times New Roman" w:hAnsi="Times New Roman" w:cs="Times New Roman"/>
          <w:b/>
          <w:bCs/>
          <w:sz w:val="26"/>
          <w:szCs w:val="26"/>
          <w:lang w:val="it-IT"/>
        </w:rPr>
        <w:t>đ</w:t>
      </w:r>
      <w:r>
        <w:rPr>
          <w:rFonts w:hint="default" w:ascii="Times New Roman" w:hAnsi="Times New Roman" w:cs="Times New Roman"/>
          <w:b/>
          <w:bCs/>
          <w:sz w:val="26"/>
          <w:szCs w:val="26"/>
          <w:lang w:val="nb-NO"/>
        </w:rPr>
        <w:t>iểm</w:t>
      </w:r>
      <w:r>
        <w:rPr>
          <w:rFonts w:hint="default" w:ascii="Times New Roman" w:hAnsi="Times New Roman" w:cs="Times New Roman"/>
          <w:b/>
          <w:bCs/>
          <w:sz w:val="26"/>
          <w:szCs w:val="26"/>
          <w:lang w:val="it-IT"/>
        </w:rPr>
        <w:t>)</w:t>
      </w:r>
    </w:p>
    <w:p w14:paraId="2541C031">
      <w:pPr>
        <w:tabs>
          <w:tab w:val="left" w:pos="1294"/>
          <w:tab w:val="left" w:pos="5760"/>
        </w:tabs>
        <w:spacing w:line="240" w:lineRule="atLeast"/>
        <w:jc w:val="both"/>
        <w:rPr>
          <w:rFonts w:hint="default" w:ascii="Times New Roman" w:hAnsi="Times New Roman" w:cs="Times New Roman"/>
          <w:b w:val="0"/>
          <w:bCs/>
          <w:sz w:val="26"/>
          <w:szCs w:val="26"/>
          <w:lang w:val="it-IT"/>
        </w:rPr>
      </w:pPr>
      <w:r>
        <w:rPr>
          <w:rFonts w:hint="default" w:ascii="Times New Roman" w:hAnsi="Times New Roman" w:cs="Times New Roman"/>
          <w:sz w:val="26"/>
          <w:szCs w:val="26"/>
          <w:lang w:val="it-IT"/>
        </w:rPr>
        <w:t xml:space="preserve">- Bài viết không mắc lỗi chính tả, chữ viết rõ ràng, trình bày đúng đoạn văn </w:t>
      </w:r>
      <w:r>
        <w:rPr>
          <w:rFonts w:hint="default" w:ascii="Times New Roman" w:hAnsi="Times New Roman" w:cs="Times New Roman"/>
          <w:b w:val="0"/>
          <w:bCs/>
          <w:sz w:val="26"/>
          <w:szCs w:val="26"/>
          <w:lang w:val="it-IT"/>
        </w:rPr>
        <w:t>được 4</w:t>
      </w:r>
      <w:r>
        <w:rPr>
          <w:rFonts w:hint="default" w:ascii="Times New Roman" w:hAnsi="Times New Roman" w:cs="Times New Roman"/>
          <w:b w:val="0"/>
          <w:bCs/>
          <w:sz w:val="26"/>
          <w:szCs w:val="26"/>
          <w:lang w:val="vi-VN"/>
        </w:rPr>
        <w:t xml:space="preserve"> điểm</w:t>
      </w:r>
      <w:r>
        <w:rPr>
          <w:rFonts w:hint="default" w:ascii="Times New Roman" w:hAnsi="Times New Roman" w:cs="Times New Roman"/>
          <w:b w:val="0"/>
          <w:bCs/>
          <w:sz w:val="26"/>
          <w:szCs w:val="26"/>
          <w:lang w:val="it-IT"/>
        </w:rPr>
        <w:t>.</w:t>
      </w:r>
    </w:p>
    <w:p w14:paraId="3A49522B">
      <w:pPr>
        <w:tabs>
          <w:tab w:val="left" w:pos="1294"/>
          <w:tab w:val="left" w:pos="5760"/>
        </w:tabs>
        <w:spacing w:line="240" w:lineRule="atLeast"/>
        <w:jc w:val="both"/>
        <w:rPr>
          <w:rFonts w:hint="default" w:ascii="Times New Roman" w:hAnsi="Times New Roman" w:cs="Times New Roman"/>
          <w:sz w:val="26"/>
          <w:szCs w:val="26"/>
          <w:lang w:val="it-IT"/>
        </w:rPr>
      </w:pPr>
      <w:r>
        <w:rPr>
          <w:rFonts w:hint="default" w:ascii="Times New Roman" w:hAnsi="Times New Roman" w:cs="Times New Roman"/>
          <w:b w:val="0"/>
          <w:bCs/>
          <w:sz w:val="26"/>
          <w:szCs w:val="26"/>
          <w:lang w:val="vi-VN"/>
        </w:rPr>
        <w:t>- C</w:t>
      </w:r>
      <w:r>
        <w:rPr>
          <w:rFonts w:hint="default" w:ascii="Times New Roman" w:hAnsi="Times New Roman" w:cs="Times New Roman"/>
          <w:sz w:val="26"/>
          <w:szCs w:val="26"/>
          <w:lang w:val="it-IT"/>
        </w:rPr>
        <w:t xml:space="preserve">hữ viết rõ ràng, </w:t>
      </w:r>
      <w:r>
        <w:rPr>
          <w:rFonts w:hint="default" w:ascii="Times New Roman" w:hAnsi="Times New Roman" w:cs="Times New Roman"/>
          <w:sz w:val="26"/>
          <w:szCs w:val="26"/>
          <w:lang w:val="vi-VN"/>
        </w:rPr>
        <w:t>sạch</w:t>
      </w:r>
      <w:r>
        <w:rPr>
          <w:rFonts w:hint="default" w:ascii="Times New Roman" w:hAnsi="Times New Roman" w:cs="Times New Roman"/>
          <w:sz w:val="26"/>
          <w:szCs w:val="26"/>
          <w:lang w:val="it-IT"/>
        </w:rPr>
        <w:t xml:space="preserve">, đẹp </w:t>
      </w:r>
      <w:r>
        <w:rPr>
          <w:rFonts w:hint="default" w:ascii="Times New Roman" w:hAnsi="Times New Roman" w:cs="Times New Roman"/>
          <w:sz w:val="26"/>
          <w:szCs w:val="26"/>
          <w:lang w:val="vi-VN"/>
        </w:rPr>
        <w:t xml:space="preserve">được </w:t>
      </w:r>
      <w:r>
        <w:rPr>
          <w:rFonts w:hint="default" w:ascii="Times New Roman" w:hAnsi="Times New Roman" w:cs="Times New Roman"/>
          <w:sz w:val="26"/>
          <w:szCs w:val="26"/>
          <w:lang w:val="it-IT"/>
        </w:rPr>
        <w:t>1 điểm</w:t>
      </w:r>
      <w:r>
        <w:rPr>
          <w:rFonts w:hint="default" w:ascii="Times New Roman" w:hAnsi="Times New Roman" w:cs="Times New Roman"/>
          <w:sz w:val="26"/>
          <w:szCs w:val="26"/>
          <w:lang w:val="vi-VN"/>
        </w:rPr>
        <w:t>.</w:t>
      </w:r>
    </w:p>
    <w:p w14:paraId="5231C01D">
      <w:pPr>
        <w:tabs>
          <w:tab w:val="left" w:pos="1294"/>
          <w:tab w:val="left" w:pos="5760"/>
        </w:tabs>
        <w:spacing w:line="240" w:lineRule="atLeast"/>
        <w:jc w:val="both"/>
        <w:rPr>
          <w:rFonts w:hint="default" w:ascii="Times New Roman" w:hAnsi="Times New Roman" w:cs="Times New Roman"/>
          <w:sz w:val="26"/>
          <w:szCs w:val="26"/>
          <w:lang w:val="vi-VN"/>
        </w:rPr>
      </w:pPr>
      <w:r>
        <w:rPr>
          <w:rFonts w:hint="default" w:ascii="Times New Roman" w:hAnsi="Times New Roman" w:cs="Times New Roman"/>
          <w:sz w:val="26"/>
          <w:szCs w:val="26"/>
          <w:lang w:val="it-IT"/>
        </w:rPr>
        <w:t>- Sai 3 lỗi trừ 1 điểm</w:t>
      </w:r>
      <w:r>
        <w:rPr>
          <w:rFonts w:hint="default" w:ascii="Times New Roman" w:hAnsi="Times New Roman" w:cs="Times New Roman"/>
          <w:sz w:val="26"/>
          <w:szCs w:val="26"/>
          <w:lang w:val="vi-VN"/>
        </w:rPr>
        <w:t>.</w:t>
      </w:r>
    </w:p>
    <w:p w14:paraId="54521F28">
      <w:pPr>
        <w:numPr>
          <w:ilvl w:val="0"/>
          <w:numId w:val="17"/>
        </w:numPr>
        <w:tabs>
          <w:tab w:val="left" w:pos="1294"/>
          <w:tab w:val="left" w:pos="5760"/>
        </w:tabs>
        <w:spacing w:line="240" w:lineRule="atLeast"/>
        <w:ind w:left="0" w:leftChars="0" w:firstLine="0" w:firstLineChars="0"/>
        <w:jc w:val="both"/>
        <w:rPr>
          <w:rFonts w:hint="default" w:ascii="Times New Roman" w:hAnsi="Times New Roman" w:cs="Times New Roman"/>
          <w:sz w:val="26"/>
          <w:szCs w:val="26"/>
          <w:lang w:val="it-IT"/>
        </w:rPr>
      </w:pPr>
      <w:r>
        <w:rPr>
          <w:rFonts w:hint="default" w:ascii="Times New Roman" w:hAnsi="Times New Roman" w:cs="Times New Roman"/>
          <w:b/>
          <w:sz w:val="26"/>
          <w:szCs w:val="26"/>
          <w:lang w:val="it-IT"/>
        </w:rPr>
        <w:t>Tập làm văn: (6 điểm)</w:t>
      </w:r>
    </w:p>
    <w:p w14:paraId="2A792C0F">
      <w:pPr>
        <w:tabs>
          <w:tab w:val="left" w:pos="0"/>
          <w:tab w:val="left" w:leader="dot" w:pos="8640"/>
        </w:tabs>
        <w:spacing w:line="240" w:lineRule="atLeast"/>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it-IT"/>
        </w:rPr>
        <w:t>Nội dung (ý): 3 điểm</w:t>
      </w:r>
    </w:p>
    <w:p w14:paraId="4EFB165C">
      <w:pPr>
        <w:tabs>
          <w:tab w:val="left" w:pos="0"/>
          <w:tab w:val="left" w:leader="dot" w:pos="8640"/>
        </w:tabs>
        <w:spacing w:line="240" w:lineRule="atLeast"/>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Học sinh viết được đoạn văn gồm các ý theo đúng yêu cầu nêu trong đề bài.</w:t>
      </w:r>
    </w:p>
    <w:p w14:paraId="2E8AE4A6">
      <w:pPr>
        <w:tabs>
          <w:tab w:val="left" w:pos="0"/>
          <w:tab w:val="left" w:leader="dot" w:pos="8640"/>
        </w:tabs>
        <w:spacing w:line="240" w:lineRule="atLeast"/>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it-IT"/>
        </w:rPr>
        <w:t>Kĩ năng: 3 điểm</w:t>
      </w:r>
    </w:p>
    <w:p w14:paraId="48E31A28">
      <w:pPr>
        <w:tabs>
          <w:tab w:val="left" w:pos="0"/>
          <w:tab w:val="left" w:leader="dot" w:pos="8640"/>
        </w:tabs>
        <w:spacing w:line="240" w:lineRule="atLeast"/>
        <w:ind w:firstLine="390" w:firstLineChars="150"/>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it-IT"/>
        </w:rPr>
        <w:t>Viết đúng chính tả, trình bày sạch sẽ, đẹp: 1 điểm</w:t>
      </w:r>
    </w:p>
    <w:p w14:paraId="74F74FE6">
      <w:pPr>
        <w:tabs>
          <w:tab w:val="left" w:pos="0"/>
          <w:tab w:val="left" w:leader="dot" w:pos="8640"/>
        </w:tabs>
        <w:spacing w:line="240" w:lineRule="atLeast"/>
        <w:ind w:firstLine="390" w:firstLineChars="150"/>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it-IT"/>
        </w:rPr>
        <w:t>Dùng từ, đặt câu rõ nghĩa</w:t>
      </w:r>
      <w:r>
        <w:rPr>
          <w:rFonts w:hint="default" w:ascii="Times New Roman" w:hAnsi="Times New Roman" w:cs="Times New Roman"/>
          <w:sz w:val="26"/>
          <w:szCs w:val="26"/>
          <w:lang w:val="vi-VN"/>
        </w:rPr>
        <w:t>,</w:t>
      </w:r>
      <w:r>
        <w:rPr>
          <w:rFonts w:hint="default" w:ascii="Times New Roman" w:hAnsi="Times New Roman" w:cs="Times New Roman"/>
          <w:sz w:val="26"/>
          <w:szCs w:val="26"/>
          <w:lang w:val="it-IT"/>
        </w:rPr>
        <w:t xml:space="preserve"> đúng ngữ pháp: 1 điểm</w:t>
      </w:r>
    </w:p>
    <w:p w14:paraId="39E5613F">
      <w:pPr>
        <w:tabs>
          <w:tab w:val="left" w:pos="0"/>
          <w:tab w:val="left" w:leader="dot" w:pos="8640"/>
        </w:tabs>
        <w:spacing w:line="240" w:lineRule="atLeast"/>
        <w:ind w:firstLine="390" w:firstLineChars="150"/>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it-IT"/>
        </w:rPr>
        <w:t>Khả năng sáng tạo, thể hiện suy nghĩ, cảm xúc, thái độ</w:t>
      </w:r>
      <w:r>
        <w:rPr>
          <w:rFonts w:hint="default" w:ascii="Times New Roman" w:hAnsi="Times New Roman" w:cs="Times New Roman"/>
          <w:sz w:val="26"/>
          <w:szCs w:val="26"/>
          <w:lang w:val="vi-VN"/>
        </w:rPr>
        <w:t>,</w:t>
      </w:r>
      <w:r>
        <w:rPr>
          <w:rFonts w:hint="default" w:ascii="Times New Roman" w:hAnsi="Times New Roman" w:cs="Times New Roman"/>
          <w:sz w:val="26"/>
          <w:szCs w:val="26"/>
          <w:lang w:val="it-IT"/>
        </w:rPr>
        <w:t>...: 1 điểm</w:t>
      </w:r>
    </w:p>
    <w:p w14:paraId="38B7779B">
      <w:pPr>
        <w:tabs>
          <w:tab w:val="left" w:pos="0"/>
          <w:tab w:val="left" w:leader="dot" w:pos="8640"/>
        </w:tabs>
        <w:spacing w:line="240" w:lineRule="atLeast"/>
        <w:ind w:firstLine="390" w:firstLineChars="150"/>
        <w:jc w:val="both"/>
        <w:rPr>
          <w:rFonts w:hint="default" w:ascii="Times New Roman" w:hAnsi="Times New Roman" w:cs="Times New Roman"/>
          <w:sz w:val="26"/>
          <w:szCs w:val="26"/>
          <w:lang w:val="it-IT"/>
        </w:rPr>
      </w:pPr>
      <w:r>
        <w:rPr>
          <w:rFonts w:hint="default" w:ascii="Times New Roman" w:hAnsi="Times New Roman" w:cs="Times New Roman"/>
          <w:sz w:val="26"/>
          <w:szCs w:val="26"/>
          <w:lang w:val="it-IT"/>
        </w:rPr>
        <w:t>- Tùy theo mức độ sai sót về ý, về diễn đạt và chữ viết có thể cho theo mức điểm sau: 5,5 -</w:t>
      </w:r>
      <w:r>
        <w:rPr>
          <w:rFonts w:hint="default" w:ascii="Times New Roman" w:hAnsi="Times New Roman" w:cs="Times New Roman"/>
          <w:b/>
          <w:sz w:val="26"/>
          <w:szCs w:val="26"/>
          <w:lang w:val="it-IT"/>
        </w:rPr>
        <w:t xml:space="preserve"> </w:t>
      </w:r>
      <w:r>
        <w:rPr>
          <w:rFonts w:hint="default" w:ascii="Times New Roman" w:hAnsi="Times New Roman" w:cs="Times New Roman"/>
          <w:sz w:val="26"/>
          <w:szCs w:val="26"/>
          <w:lang w:val="it-IT"/>
        </w:rPr>
        <w:t>5 - 4,5 - 4 – 3,5 – 3 – 2,5 – 2 – 1,5 – 1.</w:t>
      </w:r>
    </w:p>
    <w:p w14:paraId="5587E8DF">
      <w:pPr>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br w:type="page"/>
      </w: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8"/>
        <w:gridCol w:w="4458"/>
      </w:tblGrid>
      <w:tr w14:paraId="5BCC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8" w:type="dxa"/>
          </w:tcPr>
          <w:p w14:paraId="761EC72A">
            <w:pPr>
              <w:widowControl w:val="0"/>
              <w:jc w:val="both"/>
              <w:rPr>
                <w:rFonts w:hint="default" w:ascii="Times New Roman" w:hAnsi="Times New Roman" w:cs="Times New Roman"/>
                <w:b/>
                <w:bCs/>
                <w:sz w:val="26"/>
                <w:szCs w:val="26"/>
                <w:vertAlign w:val="baseline"/>
                <w:lang w:val="vi-VN"/>
              </w:rPr>
            </w:pPr>
            <w:r>
              <w:rPr>
                <w:rFonts w:hint="default" w:ascii="Times New Roman" w:hAnsi="Times New Roman" w:cs="Times New Roman"/>
                <w:b/>
                <w:bCs/>
                <w:sz w:val="26"/>
                <w:szCs w:val="26"/>
                <w:vertAlign w:val="baseline"/>
                <w:lang w:val="vi-VN"/>
              </w:rPr>
              <w:t>Trường Tiểu học Hứa Tạo</w:t>
            </w:r>
          </w:p>
          <w:p w14:paraId="59342F64">
            <w:pPr>
              <w:widowControl w:val="0"/>
              <w:jc w:val="both"/>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Họ và tên HS: ...............................................</w:t>
            </w:r>
          </w:p>
          <w:p w14:paraId="232B0AE7">
            <w:pPr>
              <w:widowControl w:val="0"/>
              <w:jc w:val="both"/>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Lớp: 2/............</w:t>
            </w:r>
          </w:p>
        </w:tc>
        <w:tc>
          <w:tcPr>
            <w:tcW w:w="4458" w:type="dxa"/>
          </w:tcPr>
          <w:p w14:paraId="0DA583EA">
            <w:pPr>
              <w:widowControl w:val="0"/>
              <w:jc w:val="cente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 xml:space="preserve">ĐỀ KIỂM TRA </w:t>
            </w:r>
            <w:r>
              <w:rPr>
                <w:rFonts w:hint="default" w:ascii="Times New Roman" w:hAnsi="Times New Roman" w:cs="Times New Roman"/>
                <w:b/>
                <w:color w:val="000000"/>
                <w:sz w:val="26"/>
                <w:szCs w:val="26"/>
                <w:lang w:val="vi-VN"/>
              </w:rPr>
              <w:t xml:space="preserve">ĐỊNH KÌ </w:t>
            </w:r>
            <w:r>
              <w:rPr>
                <w:rFonts w:hint="default" w:ascii="Times New Roman" w:hAnsi="Times New Roman" w:cs="Times New Roman"/>
                <w:b/>
                <w:color w:val="000000"/>
                <w:sz w:val="26"/>
                <w:szCs w:val="26"/>
              </w:rPr>
              <w:t>CUỐI KỲ I</w:t>
            </w:r>
          </w:p>
          <w:p w14:paraId="1FFCBECA">
            <w:pPr>
              <w:widowControl w:val="0"/>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rPr>
              <w:t>Năm học: 202</w:t>
            </w:r>
            <w:r>
              <w:rPr>
                <w:rFonts w:hint="default" w:ascii="Times New Roman" w:hAnsi="Times New Roman" w:cs="Times New Roman"/>
                <w:b/>
                <w:color w:val="000000"/>
                <w:sz w:val="26"/>
                <w:szCs w:val="26"/>
                <w:lang w:val="vi-VN"/>
              </w:rPr>
              <w:t xml:space="preserve">4 </w:t>
            </w:r>
            <w:r>
              <w:rPr>
                <w:rFonts w:hint="default" w:ascii="Times New Roman" w:hAnsi="Times New Roman" w:cs="Times New Roman"/>
                <w:b/>
                <w:color w:val="000000"/>
                <w:sz w:val="26"/>
                <w:szCs w:val="26"/>
              </w:rPr>
              <w:t>-</w:t>
            </w:r>
            <w:r>
              <w:rPr>
                <w:rFonts w:hint="default" w:ascii="Times New Roman" w:hAnsi="Times New Roman" w:cs="Times New Roman"/>
                <w:b/>
                <w:color w:val="000000"/>
                <w:sz w:val="26"/>
                <w:szCs w:val="26"/>
                <w:lang w:val="vi-VN"/>
              </w:rPr>
              <w:t xml:space="preserve"> </w:t>
            </w:r>
            <w:r>
              <w:rPr>
                <w:rFonts w:hint="default" w:ascii="Times New Roman" w:hAnsi="Times New Roman" w:cs="Times New Roman"/>
                <w:b/>
                <w:color w:val="000000"/>
                <w:sz w:val="26"/>
                <w:szCs w:val="26"/>
              </w:rPr>
              <w:t>202</w:t>
            </w:r>
            <w:r>
              <w:rPr>
                <w:rFonts w:hint="default" w:ascii="Times New Roman" w:hAnsi="Times New Roman" w:cs="Times New Roman"/>
                <w:b/>
                <w:color w:val="000000"/>
                <w:sz w:val="26"/>
                <w:szCs w:val="26"/>
                <w:lang w:val="vi-VN"/>
              </w:rPr>
              <w:t>5</w:t>
            </w:r>
          </w:p>
          <w:p w14:paraId="73D14301">
            <w:pPr>
              <w:widowControl w:val="0"/>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Môn: TOÁN LỚP 2</w:t>
            </w:r>
          </w:p>
          <w:p w14:paraId="6210428B">
            <w:pPr>
              <w:widowControl w:val="0"/>
              <w:jc w:val="center"/>
              <w:rPr>
                <w:rFonts w:hint="default" w:ascii="Times New Roman" w:hAnsi="Times New Roman" w:cs="Times New Roman"/>
                <w:b/>
                <w:color w:val="000000"/>
                <w:sz w:val="26"/>
                <w:szCs w:val="26"/>
                <w:lang w:val="vi-VN"/>
              </w:rPr>
            </w:pPr>
            <w:r>
              <w:rPr>
                <w:rFonts w:hint="default" w:ascii="Times New Roman" w:hAnsi="Times New Roman" w:cs="Times New Roman"/>
                <w:b w:val="0"/>
                <w:bCs/>
                <w:i/>
                <w:iCs/>
                <w:color w:val="000000"/>
                <w:sz w:val="26"/>
                <w:szCs w:val="26"/>
                <w:lang w:val="vi-VN"/>
              </w:rPr>
              <w:t>Ngày kiểm tra: ............/01/2025</w:t>
            </w:r>
          </w:p>
        </w:tc>
      </w:tr>
    </w:tbl>
    <w:p w14:paraId="345BC93E">
      <w:pPr>
        <w:numPr>
          <w:ilvl w:val="0"/>
          <w:numId w:val="0"/>
        </w:numPr>
        <w:jc w:val="center"/>
        <w:rPr>
          <w:rFonts w:hint="default" w:ascii="Times New Roman" w:hAnsi="Times New Roman" w:cs="Times New Roman"/>
          <w:b/>
          <w:bCs/>
          <w:sz w:val="26"/>
          <w:szCs w:val="26"/>
          <w:u w:val="single"/>
          <w:lang w:val="vi-VN"/>
        </w:rPr>
      </w:pP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4170"/>
        <w:gridCol w:w="1810"/>
        <w:gridCol w:w="1818"/>
      </w:tblGrid>
      <w:tr w14:paraId="73F2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71D5F7F3">
            <w:pPr>
              <w:widowControl w:val="0"/>
              <w:numPr>
                <w:ilvl w:val="0"/>
                <w:numId w:val="0"/>
              </w:numPr>
              <w:jc w:val="center"/>
              <w:rPr>
                <w:rFonts w:hint="default" w:ascii="Times New Roman" w:hAnsi="Times New Roman" w:cs="Times New Roman"/>
                <w:b/>
                <w:bCs/>
                <w:sz w:val="26"/>
                <w:szCs w:val="26"/>
                <w:u w:val="single"/>
                <w:vertAlign w:val="baseline"/>
                <w:lang w:val="vi-VN"/>
              </w:rPr>
            </w:pPr>
            <w:r>
              <w:rPr>
                <w:rFonts w:hint="default" w:ascii="Times New Roman" w:hAnsi="Times New Roman" w:cs="Times New Roman"/>
                <w:b/>
                <w:bCs/>
                <w:sz w:val="26"/>
                <w:szCs w:val="26"/>
                <w:u w:val="single"/>
                <w:vertAlign w:val="baseline"/>
                <w:lang w:val="vi-VN"/>
              </w:rPr>
              <w:t>Điểm:</w:t>
            </w:r>
          </w:p>
          <w:p w14:paraId="74D524ED">
            <w:pPr>
              <w:widowControl w:val="0"/>
              <w:numPr>
                <w:ilvl w:val="0"/>
                <w:numId w:val="0"/>
              </w:numPr>
              <w:jc w:val="center"/>
              <w:rPr>
                <w:rFonts w:hint="default" w:ascii="Times New Roman" w:hAnsi="Times New Roman" w:cs="Times New Roman"/>
                <w:b/>
                <w:bCs/>
                <w:sz w:val="26"/>
                <w:szCs w:val="26"/>
                <w:u w:val="single"/>
                <w:vertAlign w:val="baseline"/>
                <w:lang w:val="vi-VN"/>
              </w:rPr>
            </w:pPr>
          </w:p>
          <w:p w14:paraId="615CDF0B">
            <w:pPr>
              <w:widowControl w:val="0"/>
              <w:numPr>
                <w:ilvl w:val="0"/>
                <w:numId w:val="0"/>
              </w:numPr>
              <w:jc w:val="center"/>
              <w:rPr>
                <w:rFonts w:hint="default" w:ascii="Times New Roman" w:hAnsi="Times New Roman" w:cs="Times New Roman"/>
                <w:b/>
                <w:bCs/>
                <w:sz w:val="26"/>
                <w:szCs w:val="26"/>
                <w:u w:val="single"/>
                <w:vertAlign w:val="baseline"/>
                <w:lang w:val="vi-VN"/>
              </w:rPr>
            </w:pPr>
          </w:p>
          <w:p w14:paraId="42C22DC6">
            <w:pPr>
              <w:widowControl w:val="0"/>
              <w:numPr>
                <w:ilvl w:val="0"/>
                <w:numId w:val="0"/>
              </w:numPr>
              <w:jc w:val="center"/>
              <w:rPr>
                <w:rFonts w:hint="default" w:ascii="Times New Roman" w:hAnsi="Times New Roman" w:cs="Times New Roman"/>
                <w:b/>
                <w:bCs/>
                <w:sz w:val="26"/>
                <w:szCs w:val="26"/>
                <w:u w:val="single"/>
                <w:vertAlign w:val="baseline"/>
                <w:lang w:val="vi-VN"/>
              </w:rPr>
            </w:pPr>
          </w:p>
        </w:tc>
        <w:tc>
          <w:tcPr>
            <w:tcW w:w="4170" w:type="dxa"/>
          </w:tcPr>
          <w:p w14:paraId="5F95B016">
            <w:pPr>
              <w:widowControl w:val="0"/>
              <w:numPr>
                <w:ilvl w:val="0"/>
                <w:numId w:val="0"/>
              </w:numPr>
              <w:jc w:val="center"/>
              <w:rPr>
                <w:rFonts w:hint="default" w:ascii="Times New Roman" w:hAnsi="Times New Roman" w:cs="Times New Roman"/>
                <w:b/>
                <w:bCs/>
                <w:sz w:val="26"/>
                <w:szCs w:val="26"/>
                <w:u w:val="single"/>
                <w:vertAlign w:val="baseline"/>
                <w:lang w:val="vi-VN"/>
              </w:rPr>
            </w:pPr>
            <w:r>
              <w:rPr>
                <w:rFonts w:hint="default" w:ascii="Times New Roman" w:hAnsi="Times New Roman" w:cs="Times New Roman"/>
                <w:b/>
                <w:bCs/>
                <w:sz w:val="26"/>
                <w:szCs w:val="26"/>
                <w:u w:val="single"/>
                <w:vertAlign w:val="baseline"/>
                <w:lang w:val="vi-VN"/>
              </w:rPr>
              <w:t>Nhận xét của giáo viên:</w:t>
            </w:r>
          </w:p>
          <w:p w14:paraId="56FE7318">
            <w:pPr>
              <w:widowControl w:val="0"/>
              <w:numPr>
                <w:ilvl w:val="0"/>
                <w:numId w:val="0"/>
              </w:numPr>
              <w:jc w:val="center"/>
              <w:rPr>
                <w:rFonts w:hint="default" w:ascii="Times New Roman" w:hAnsi="Times New Roman" w:cs="Times New Roman"/>
                <w:b/>
                <w:bCs/>
                <w:sz w:val="26"/>
                <w:szCs w:val="26"/>
                <w:u w:val="single"/>
                <w:vertAlign w:val="baseline"/>
                <w:lang w:val="vi-VN"/>
              </w:rPr>
            </w:pPr>
          </w:p>
          <w:p w14:paraId="11F8AA26">
            <w:pPr>
              <w:widowControl w:val="0"/>
              <w:numPr>
                <w:ilvl w:val="0"/>
                <w:numId w:val="0"/>
              </w:numPr>
              <w:jc w:val="center"/>
              <w:rPr>
                <w:rFonts w:hint="default" w:ascii="Times New Roman" w:hAnsi="Times New Roman" w:cs="Times New Roman"/>
                <w:b w:val="0"/>
                <w:bCs w:val="0"/>
                <w:sz w:val="26"/>
                <w:szCs w:val="26"/>
                <w:u w:val="none"/>
                <w:vertAlign w:val="baseline"/>
                <w:lang w:val="vi-VN"/>
              </w:rPr>
            </w:pPr>
            <w:r>
              <w:rPr>
                <w:rFonts w:hint="default" w:ascii="Times New Roman" w:hAnsi="Times New Roman" w:cs="Times New Roman"/>
                <w:b w:val="0"/>
                <w:bCs w:val="0"/>
                <w:sz w:val="26"/>
                <w:szCs w:val="26"/>
                <w:u w:val="none"/>
                <w:vertAlign w:val="baseline"/>
                <w:lang w:val="vi-VN"/>
              </w:rPr>
              <w:t>......................................................</w:t>
            </w:r>
          </w:p>
          <w:p w14:paraId="551784BC">
            <w:pPr>
              <w:widowControl w:val="0"/>
              <w:numPr>
                <w:ilvl w:val="0"/>
                <w:numId w:val="0"/>
              </w:numPr>
              <w:jc w:val="center"/>
              <w:rPr>
                <w:rFonts w:hint="default" w:ascii="Times New Roman" w:hAnsi="Times New Roman" w:cs="Times New Roman"/>
                <w:b w:val="0"/>
                <w:bCs w:val="0"/>
                <w:sz w:val="26"/>
                <w:szCs w:val="26"/>
                <w:u w:val="none"/>
                <w:vertAlign w:val="baseline"/>
                <w:lang w:val="vi-VN"/>
              </w:rPr>
            </w:pPr>
            <w:r>
              <w:rPr>
                <w:rFonts w:hint="default" w:ascii="Times New Roman" w:hAnsi="Times New Roman" w:cs="Times New Roman"/>
                <w:b w:val="0"/>
                <w:bCs w:val="0"/>
                <w:sz w:val="26"/>
                <w:szCs w:val="26"/>
                <w:u w:val="none"/>
                <w:vertAlign w:val="baseline"/>
                <w:lang w:val="vi-VN"/>
              </w:rPr>
              <w:t>......................................................</w:t>
            </w:r>
          </w:p>
          <w:p w14:paraId="1C8ECB9F">
            <w:pPr>
              <w:widowControl w:val="0"/>
              <w:numPr>
                <w:ilvl w:val="0"/>
                <w:numId w:val="0"/>
              </w:numPr>
              <w:jc w:val="center"/>
              <w:rPr>
                <w:rFonts w:hint="default" w:ascii="Times New Roman" w:hAnsi="Times New Roman" w:cs="Times New Roman"/>
                <w:b/>
                <w:bCs/>
                <w:sz w:val="26"/>
                <w:szCs w:val="26"/>
                <w:u w:val="single"/>
                <w:vertAlign w:val="baseline"/>
                <w:lang w:val="vi-VN"/>
              </w:rPr>
            </w:pPr>
          </w:p>
        </w:tc>
        <w:tc>
          <w:tcPr>
            <w:tcW w:w="1810" w:type="dxa"/>
          </w:tcPr>
          <w:p w14:paraId="33B73B19">
            <w:pPr>
              <w:widowControl w:val="0"/>
              <w:numPr>
                <w:ilvl w:val="0"/>
                <w:numId w:val="0"/>
              </w:numPr>
              <w:jc w:val="center"/>
              <w:rPr>
                <w:rFonts w:hint="default" w:ascii="Times New Roman" w:hAnsi="Times New Roman" w:cs="Times New Roman"/>
                <w:b/>
                <w:bCs/>
                <w:sz w:val="26"/>
                <w:szCs w:val="26"/>
                <w:u w:val="single"/>
                <w:vertAlign w:val="baseline"/>
                <w:lang w:val="vi-VN"/>
              </w:rPr>
            </w:pPr>
            <w:r>
              <w:rPr>
                <w:rFonts w:hint="default" w:ascii="Times New Roman" w:hAnsi="Times New Roman" w:cs="Times New Roman"/>
                <w:b/>
                <w:bCs/>
                <w:sz w:val="26"/>
                <w:szCs w:val="26"/>
                <w:u w:val="single"/>
                <w:vertAlign w:val="baseline"/>
                <w:lang w:val="vi-VN"/>
              </w:rPr>
              <w:t>Giám thị:</w:t>
            </w:r>
          </w:p>
        </w:tc>
        <w:tc>
          <w:tcPr>
            <w:tcW w:w="1818" w:type="dxa"/>
          </w:tcPr>
          <w:p w14:paraId="6826248A">
            <w:pPr>
              <w:widowControl w:val="0"/>
              <w:numPr>
                <w:ilvl w:val="0"/>
                <w:numId w:val="0"/>
              </w:numPr>
              <w:jc w:val="center"/>
              <w:rPr>
                <w:rFonts w:hint="default" w:ascii="Times New Roman" w:hAnsi="Times New Roman" w:cs="Times New Roman"/>
                <w:b/>
                <w:bCs/>
                <w:sz w:val="26"/>
                <w:szCs w:val="26"/>
                <w:u w:val="single"/>
                <w:vertAlign w:val="baseline"/>
                <w:lang w:val="vi-VN"/>
              </w:rPr>
            </w:pPr>
            <w:r>
              <w:rPr>
                <w:rFonts w:hint="default" w:ascii="Times New Roman" w:hAnsi="Times New Roman" w:cs="Times New Roman"/>
                <w:b/>
                <w:bCs/>
                <w:sz w:val="26"/>
                <w:szCs w:val="26"/>
                <w:u w:val="single"/>
                <w:vertAlign w:val="baseline"/>
                <w:lang w:val="vi-VN"/>
              </w:rPr>
              <w:t>Giám khảo:</w:t>
            </w:r>
          </w:p>
        </w:tc>
      </w:tr>
    </w:tbl>
    <w:p w14:paraId="6D841812">
      <w:pPr>
        <w:numPr>
          <w:ilvl w:val="0"/>
          <w:numId w:val="0"/>
        </w:numPr>
        <w:jc w:val="both"/>
        <w:rPr>
          <w:rFonts w:hint="default" w:ascii="Times New Roman" w:hAnsi="Times New Roman" w:cs="Times New Roman"/>
          <w:b w:val="0"/>
          <w:bCs w:val="0"/>
          <w:sz w:val="26"/>
          <w:szCs w:val="26"/>
          <w:u w:val="none"/>
          <w:lang w:val="vi-VN"/>
        </w:rPr>
      </w:pPr>
    </w:p>
    <w:p w14:paraId="39AF3581">
      <w:pPr>
        <w:numPr>
          <w:ilvl w:val="0"/>
          <w:numId w:val="0"/>
        </w:numPr>
        <w:jc w:val="both"/>
        <w:rPr>
          <w:rFonts w:hint="default" w:ascii="Times New Roman" w:hAnsi="Times New Roman"/>
          <w:b w:val="0"/>
          <w:bCs w:val="0"/>
          <w:sz w:val="26"/>
          <w:szCs w:val="26"/>
          <w:u w:val="none"/>
          <w:lang w:val="vi-VN"/>
        </w:rPr>
      </w:pPr>
      <w:r>
        <w:rPr>
          <w:rFonts w:hint="default" w:ascii="Times New Roman" w:hAnsi="Times New Roman" w:cs="Times New Roman"/>
          <w:b/>
          <w:bCs/>
          <w:sz w:val="26"/>
          <w:szCs w:val="26"/>
          <w:u w:val="none"/>
          <w:lang w:val="vi-VN"/>
        </w:rPr>
        <w:t>Câu 1. K</w:t>
      </w:r>
      <w:r>
        <w:rPr>
          <w:rFonts w:hint="default" w:ascii="Times New Roman" w:hAnsi="Times New Roman"/>
          <w:b/>
          <w:bCs/>
          <w:sz w:val="26"/>
          <w:szCs w:val="26"/>
          <w:u w:val="none"/>
          <w:lang w:val="vi-VN"/>
        </w:rPr>
        <w:t>hoanh tròn vào chữ cái đặt trước đáp án đúng.</w:t>
      </w:r>
    </w:p>
    <w:p w14:paraId="6A59089D">
      <w:pPr>
        <w:numPr>
          <w:ilvl w:val="0"/>
          <w:numId w:val="18"/>
        </w:numPr>
        <w:ind w:left="425" w:leftChars="0" w:hanging="425" w:firstLine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Số 55 đọc là:</w:t>
      </w:r>
    </w:p>
    <w:p w14:paraId="65968750">
      <w:pPr>
        <w:numPr>
          <w:ilvl w:val="0"/>
          <w:numId w:val="19"/>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Năm lăm</w:t>
      </w:r>
    </w:p>
    <w:p w14:paraId="26D3F024">
      <w:pPr>
        <w:numPr>
          <w:ilvl w:val="0"/>
          <w:numId w:val="19"/>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Năm mươi năm</w:t>
      </w:r>
    </w:p>
    <w:p w14:paraId="240B6464">
      <w:pPr>
        <w:numPr>
          <w:ilvl w:val="0"/>
          <w:numId w:val="19"/>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Năm mươi lăm</w:t>
      </w:r>
    </w:p>
    <w:p w14:paraId="3C853CFC">
      <w:pPr>
        <w:numPr>
          <w:ilvl w:val="0"/>
          <w:numId w:val="18"/>
        </w:numPr>
        <w:tabs>
          <w:tab w:val="clear" w:pos="425"/>
        </w:tabs>
        <w:ind w:left="425" w:leftChars="0" w:hanging="425" w:firstLine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Trong phép tính 85 - 12 = 73, số 12 được gọi là:</w:t>
      </w:r>
    </w:p>
    <w:p w14:paraId="2CD0E3F0">
      <w:pPr>
        <w:numPr>
          <w:ilvl w:val="0"/>
          <w:numId w:val="20"/>
        </w:numPr>
        <w:ind w:leftChars="0"/>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Số bị trừ</w:t>
      </w:r>
    </w:p>
    <w:p w14:paraId="4DF34676">
      <w:pPr>
        <w:numPr>
          <w:ilvl w:val="0"/>
          <w:numId w:val="20"/>
        </w:numPr>
        <w:ind w:leftChars="0"/>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Hiệu</w:t>
      </w:r>
    </w:p>
    <w:p w14:paraId="3E249C95">
      <w:pPr>
        <w:numPr>
          <w:ilvl w:val="0"/>
          <w:numId w:val="20"/>
        </w:numPr>
        <w:ind w:leftChars="0"/>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xml:space="preserve">Số trừ </w:t>
      </w:r>
    </w:p>
    <w:p w14:paraId="2A30261C">
      <w:pPr>
        <w:numPr>
          <w:numId w:val="0"/>
        </w:numPr>
        <w:jc w:val="both"/>
        <w:rPr>
          <w:rFonts w:hint="default" w:ascii="Times New Roman" w:hAnsi="Times New Roman"/>
          <w:b w:val="0"/>
          <w:bCs w:val="0"/>
          <w:sz w:val="26"/>
          <w:szCs w:val="26"/>
          <w:u w:val="none"/>
          <w:lang w:val="vi-VN"/>
        </w:rPr>
      </w:pPr>
    </w:p>
    <w:p w14:paraId="762D86C3">
      <w:pPr>
        <w:numPr>
          <w:ilvl w:val="0"/>
          <w:numId w:val="0"/>
        </w:numPr>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 xml:space="preserve">Câu 2. </w:t>
      </w:r>
      <w:r>
        <w:rPr>
          <w:rFonts w:hint="default" w:ascii="Times New Roman" w:hAnsi="Times New Roman" w:cs="Times New Roman"/>
          <w:b/>
          <w:bCs/>
          <w:sz w:val="26"/>
          <w:szCs w:val="26"/>
          <w:u w:val="none"/>
          <w:lang w:val="vi-VN"/>
        </w:rPr>
        <w:t>K</w:t>
      </w:r>
      <w:r>
        <w:rPr>
          <w:rFonts w:hint="default" w:ascii="Times New Roman" w:hAnsi="Times New Roman"/>
          <w:b/>
          <w:bCs/>
          <w:sz w:val="26"/>
          <w:szCs w:val="26"/>
          <w:u w:val="none"/>
          <w:lang w:val="vi-VN"/>
        </w:rPr>
        <w:t>hoanh tròn vào chữ cái đặt trước đáp án đúng.</w:t>
      </w:r>
    </w:p>
    <w:p w14:paraId="7017DD96">
      <w:pPr>
        <w:numPr>
          <w:ilvl w:val="0"/>
          <w:numId w:val="21"/>
        </w:numPr>
        <w:tabs>
          <w:tab w:val="clear" w:pos="425"/>
        </w:tabs>
        <w:ind w:left="425" w:leftChars="0" w:hanging="425" w:firstLine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 xml:space="preserve">Đồng hồ bên chỉ mấy giờ? </w:t>
      </w:r>
    </w:p>
    <w:tbl>
      <w:tblPr>
        <w:tblStyle w:val="1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37"/>
        <w:gridCol w:w="5949"/>
      </w:tblGrid>
      <w:tr w14:paraId="6CF9E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37" w:type="dxa"/>
          </w:tcPr>
          <w:p w14:paraId="434058A1">
            <w:pPr>
              <w:widowControl w:val="0"/>
              <w:numPr>
                <w:ilvl w:val="0"/>
                <w:numId w:val="22"/>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3 giờ 30 phút</w:t>
            </w:r>
          </w:p>
          <w:p w14:paraId="0143A57E">
            <w:pPr>
              <w:widowControl w:val="0"/>
              <w:numPr>
                <w:ilvl w:val="0"/>
                <w:numId w:val="22"/>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6 giờ 15 phút</w:t>
            </w:r>
          </w:p>
          <w:p w14:paraId="5CE10357">
            <w:pPr>
              <w:widowControl w:val="0"/>
              <w:numPr>
                <w:ilvl w:val="0"/>
                <w:numId w:val="22"/>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6 giờ 3 phút</w:t>
            </w:r>
          </w:p>
        </w:tc>
        <w:tc>
          <w:tcPr>
            <w:tcW w:w="5949" w:type="dxa"/>
          </w:tcPr>
          <w:p w14:paraId="6D97A850">
            <w:pPr>
              <w:widowControl w:val="0"/>
              <w:numPr>
                <w:ilvl w:val="0"/>
                <w:numId w:val="0"/>
              </w:numPr>
              <w:jc w:val="left"/>
              <w:rPr>
                <w:rFonts w:hint="default" w:ascii="Times New Roman" w:hAnsi="Times New Roman"/>
                <w:b w:val="0"/>
                <w:bCs w:val="0"/>
                <w:sz w:val="26"/>
                <w:szCs w:val="26"/>
                <w:u w:val="none"/>
                <w:vertAlign w:val="baseline"/>
                <w:lang w:val="vi-VN"/>
              </w:rPr>
            </w:pPr>
            <w:r>
              <w:rPr>
                <w:rFonts w:ascii="Times New Roman" w:hAnsi="Times New Roman" w:cs="Times New Roman"/>
                <w:sz w:val="28"/>
                <w:szCs w:val="28"/>
              </w:rPr>
              <w:drawing>
                <wp:inline distT="0" distB="0" distL="0" distR="0">
                  <wp:extent cx="1108075" cy="1089660"/>
                  <wp:effectExtent l="0" t="0" r="9525" b="2540"/>
                  <wp:docPr id="674" name="Picture 67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Graphical user interface, application, website&#10;&#10;Description automatically generated"/>
                          <pic:cNvPicPr>
                            <a:picLocks noChangeAspect="1"/>
                          </pic:cNvPicPr>
                        </pic:nvPicPr>
                        <pic:blipFill>
                          <a:blip r:embed="rId4"/>
                          <a:srcRect l="63753" t="28801" r="29254" b="58974"/>
                          <a:stretch>
                            <a:fillRect/>
                          </a:stretch>
                        </pic:blipFill>
                        <pic:spPr>
                          <a:xfrm>
                            <a:off x="0" y="0"/>
                            <a:ext cx="1108364" cy="1089891"/>
                          </a:xfrm>
                          <a:prstGeom prst="rect">
                            <a:avLst/>
                          </a:prstGeom>
                          <a:ln>
                            <a:noFill/>
                          </a:ln>
                        </pic:spPr>
                      </pic:pic>
                    </a:graphicData>
                  </a:graphic>
                </wp:inline>
              </w:drawing>
            </w:r>
          </w:p>
        </w:tc>
      </w:tr>
    </w:tbl>
    <w:p w14:paraId="11F513E8">
      <w:pPr>
        <w:numPr>
          <w:ilvl w:val="0"/>
          <w:numId w:val="21"/>
        </w:numPr>
        <w:tabs>
          <w:tab w:val="clear" w:pos="425"/>
        </w:tabs>
        <w:ind w:left="425" w:leftChars="0" w:hanging="425" w:firstLine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8 giờ tối hay còn gọi là mấy giờ?</w:t>
      </w:r>
    </w:p>
    <w:p w14:paraId="50D788D8">
      <w:pPr>
        <w:numPr>
          <w:ilvl w:val="0"/>
          <w:numId w:val="23"/>
        </w:numPr>
        <w:ind w:leftChars="0"/>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20 giờ</w:t>
      </w:r>
    </w:p>
    <w:p w14:paraId="6BC13470">
      <w:pPr>
        <w:numPr>
          <w:ilvl w:val="0"/>
          <w:numId w:val="23"/>
        </w:numPr>
        <w:ind w:leftChars="0"/>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19 giờ</w:t>
      </w:r>
    </w:p>
    <w:p w14:paraId="5F079B32">
      <w:pPr>
        <w:numPr>
          <w:ilvl w:val="0"/>
          <w:numId w:val="23"/>
        </w:numPr>
        <w:ind w:leftChars="0"/>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21 giờ</w:t>
      </w:r>
    </w:p>
    <w:p w14:paraId="5021112C">
      <w:pPr>
        <w:numPr>
          <w:numId w:val="0"/>
        </w:numPr>
        <w:jc w:val="both"/>
        <w:rPr>
          <w:rFonts w:hint="default" w:ascii="Times New Roman" w:hAnsi="Times New Roman"/>
          <w:b w:val="0"/>
          <w:bCs w:val="0"/>
          <w:sz w:val="26"/>
          <w:szCs w:val="26"/>
          <w:u w:val="none"/>
          <w:lang w:val="vi-VN"/>
        </w:rPr>
      </w:pPr>
    </w:p>
    <w:p w14:paraId="3ACBBBF9">
      <w:pPr>
        <w:numPr>
          <w:ilvl w:val="0"/>
          <w:numId w:val="0"/>
        </w:numPr>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3. Nối.</w:t>
      </w:r>
    </w:p>
    <w:tbl>
      <w:tblPr>
        <w:tblStyle w:val="1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6"/>
        <w:gridCol w:w="1326"/>
        <w:gridCol w:w="1326"/>
        <w:gridCol w:w="1327"/>
        <w:gridCol w:w="1327"/>
        <w:gridCol w:w="1327"/>
        <w:gridCol w:w="1327"/>
      </w:tblGrid>
      <w:tr w14:paraId="1812E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6" w:type="dxa"/>
            <w:tcBorders>
              <w:right w:val="single" w:color="000000" w:sz="4" w:space="0"/>
              <w:tl2br w:val="nil"/>
              <w:tr2bl w:val="nil"/>
            </w:tcBorders>
          </w:tcPr>
          <w:p w14:paraId="398B96E3">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7+8 ... 16</w:t>
            </w:r>
          </w:p>
        </w:tc>
        <w:tc>
          <w:tcPr>
            <w:tcW w:w="1326" w:type="dxa"/>
            <w:tcBorders>
              <w:top w:val="nil"/>
              <w:left w:val="single" w:color="000000" w:sz="4" w:space="0"/>
              <w:bottom w:val="nil"/>
              <w:right w:val="single" w:color="000000" w:sz="4" w:space="0"/>
              <w:tl2br w:val="nil"/>
              <w:tr2bl w:val="nil"/>
            </w:tcBorders>
          </w:tcPr>
          <w:p w14:paraId="64A4A063">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6" w:type="dxa"/>
            <w:tcBorders>
              <w:left w:val="single" w:color="000000" w:sz="4" w:space="0"/>
              <w:right w:val="single" w:color="000000" w:sz="4" w:space="0"/>
              <w:tl2br w:val="nil"/>
              <w:tr2bl w:val="nil"/>
            </w:tcBorders>
          </w:tcPr>
          <w:p w14:paraId="2D336B08">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18-9 ... 9</w:t>
            </w:r>
          </w:p>
        </w:tc>
        <w:tc>
          <w:tcPr>
            <w:tcW w:w="1327" w:type="dxa"/>
            <w:tcBorders>
              <w:top w:val="nil"/>
              <w:left w:val="single" w:color="000000" w:sz="4" w:space="0"/>
              <w:bottom w:val="nil"/>
              <w:right w:val="single" w:color="000000" w:sz="4" w:space="0"/>
              <w:tl2br w:val="nil"/>
              <w:tr2bl w:val="nil"/>
            </w:tcBorders>
          </w:tcPr>
          <w:p w14:paraId="5CCB4AED">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7" w:type="dxa"/>
            <w:tcBorders>
              <w:left w:val="single" w:color="000000" w:sz="4" w:space="0"/>
              <w:right w:val="single" w:color="000000" w:sz="4" w:space="0"/>
              <w:tl2br w:val="nil"/>
              <w:tr2bl w:val="nil"/>
            </w:tcBorders>
          </w:tcPr>
          <w:p w14:paraId="5417F370">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18 ... 7+9</w:t>
            </w:r>
          </w:p>
        </w:tc>
        <w:tc>
          <w:tcPr>
            <w:tcW w:w="1327" w:type="dxa"/>
            <w:tcBorders>
              <w:top w:val="nil"/>
              <w:left w:val="single" w:color="000000" w:sz="4" w:space="0"/>
              <w:bottom w:val="nil"/>
              <w:right w:val="single" w:color="000000" w:sz="4" w:space="0"/>
              <w:tl2br w:val="nil"/>
              <w:tr2bl w:val="nil"/>
            </w:tcBorders>
          </w:tcPr>
          <w:p w14:paraId="711D65EA">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7" w:type="dxa"/>
            <w:tcBorders>
              <w:left w:val="single" w:color="000000" w:sz="4" w:space="0"/>
              <w:tl2br w:val="nil"/>
              <w:tr2bl w:val="nil"/>
            </w:tcBorders>
          </w:tcPr>
          <w:p w14:paraId="28A82F63">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7 ... 12-5</w:t>
            </w:r>
          </w:p>
        </w:tc>
      </w:tr>
    </w:tbl>
    <w:p w14:paraId="0F77EF50">
      <w:pPr>
        <w:numPr>
          <w:ilvl w:val="0"/>
          <w:numId w:val="0"/>
        </w:numPr>
        <w:jc w:val="both"/>
        <w:rPr>
          <w:rFonts w:hint="default" w:ascii="Times New Roman" w:hAnsi="Times New Roman"/>
          <w:b w:val="0"/>
          <w:bCs w:val="0"/>
          <w:sz w:val="26"/>
          <w:szCs w:val="26"/>
          <w:u w:val="none"/>
          <w:lang w:val="vi-VN"/>
        </w:rPr>
      </w:pPr>
    </w:p>
    <w:p w14:paraId="1F0AD0DC">
      <w:pPr>
        <w:numPr>
          <w:ilvl w:val="0"/>
          <w:numId w:val="0"/>
        </w:numPr>
        <w:ind w:leftChars="0"/>
        <w:jc w:val="both"/>
        <w:rPr>
          <w:rFonts w:hint="default" w:ascii="Times New Roman" w:hAnsi="Times New Roman"/>
          <w:b w:val="0"/>
          <w:bCs w:val="0"/>
          <w:sz w:val="26"/>
          <w:szCs w:val="26"/>
          <w:u w:val="none"/>
          <w:lang w:val="vi-VN"/>
        </w:rPr>
      </w:pP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7"/>
        <w:gridCol w:w="1327"/>
        <w:gridCol w:w="1327"/>
      </w:tblGrid>
      <w:tr w14:paraId="14FD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nil"/>
              <w:left w:val="nil"/>
              <w:bottom w:val="nil"/>
            </w:tcBorders>
          </w:tcPr>
          <w:p w14:paraId="26D90B3F">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6" w:type="dxa"/>
          </w:tcPr>
          <w:p w14:paraId="7F45DF8B">
            <w:pPr>
              <w:widowControl w:val="0"/>
              <w:numPr>
                <w:ilvl w:val="0"/>
                <w:numId w:val="0"/>
              </w:numPr>
              <w:jc w:val="center"/>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&gt;</w:t>
            </w:r>
          </w:p>
        </w:tc>
        <w:tc>
          <w:tcPr>
            <w:tcW w:w="1326" w:type="dxa"/>
            <w:tcBorders>
              <w:top w:val="nil"/>
              <w:bottom w:val="nil"/>
            </w:tcBorders>
          </w:tcPr>
          <w:p w14:paraId="3EEBECBC">
            <w:pPr>
              <w:widowControl w:val="0"/>
              <w:numPr>
                <w:ilvl w:val="0"/>
                <w:numId w:val="0"/>
              </w:numPr>
              <w:jc w:val="center"/>
              <w:rPr>
                <w:rFonts w:hint="default" w:ascii="Times New Roman" w:hAnsi="Times New Roman"/>
                <w:b w:val="0"/>
                <w:bCs w:val="0"/>
                <w:sz w:val="26"/>
                <w:szCs w:val="26"/>
                <w:u w:val="none"/>
                <w:vertAlign w:val="baseline"/>
                <w:lang w:val="vi-VN"/>
              </w:rPr>
            </w:pPr>
          </w:p>
        </w:tc>
        <w:tc>
          <w:tcPr>
            <w:tcW w:w="1326" w:type="dxa"/>
          </w:tcPr>
          <w:p w14:paraId="7386DAC3">
            <w:pPr>
              <w:widowControl w:val="0"/>
              <w:numPr>
                <w:ilvl w:val="0"/>
                <w:numId w:val="0"/>
              </w:numPr>
              <w:jc w:val="center"/>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&lt;</w:t>
            </w:r>
          </w:p>
        </w:tc>
        <w:tc>
          <w:tcPr>
            <w:tcW w:w="1327" w:type="dxa"/>
            <w:tcBorders>
              <w:top w:val="nil"/>
              <w:bottom w:val="nil"/>
            </w:tcBorders>
          </w:tcPr>
          <w:p w14:paraId="5BF05617">
            <w:pPr>
              <w:widowControl w:val="0"/>
              <w:numPr>
                <w:ilvl w:val="0"/>
                <w:numId w:val="0"/>
              </w:numPr>
              <w:jc w:val="center"/>
              <w:rPr>
                <w:rFonts w:hint="default" w:ascii="Times New Roman" w:hAnsi="Times New Roman"/>
                <w:b w:val="0"/>
                <w:bCs w:val="0"/>
                <w:sz w:val="26"/>
                <w:szCs w:val="26"/>
                <w:u w:val="none"/>
                <w:vertAlign w:val="baseline"/>
                <w:lang w:val="vi-VN"/>
              </w:rPr>
            </w:pPr>
          </w:p>
        </w:tc>
        <w:tc>
          <w:tcPr>
            <w:tcW w:w="1327" w:type="dxa"/>
          </w:tcPr>
          <w:p w14:paraId="06396067">
            <w:pPr>
              <w:widowControl w:val="0"/>
              <w:numPr>
                <w:ilvl w:val="0"/>
                <w:numId w:val="0"/>
              </w:numPr>
              <w:jc w:val="center"/>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w:t>
            </w:r>
          </w:p>
        </w:tc>
        <w:tc>
          <w:tcPr>
            <w:tcW w:w="1327" w:type="dxa"/>
            <w:tcBorders>
              <w:top w:val="nil"/>
              <w:bottom w:val="nil"/>
              <w:right w:val="nil"/>
            </w:tcBorders>
          </w:tcPr>
          <w:p w14:paraId="2FD103F8">
            <w:pPr>
              <w:widowControl w:val="0"/>
              <w:numPr>
                <w:ilvl w:val="0"/>
                <w:numId w:val="0"/>
              </w:numPr>
              <w:jc w:val="both"/>
              <w:rPr>
                <w:rFonts w:hint="default" w:ascii="Times New Roman" w:hAnsi="Times New Roman"/>
                <w:b w:val="0"/>
                <w:bCs w:val="0"/>
                <w:sz w:val="26"/>
                <w:szCs w:val="26"/>
                <w:u w:val="none"/>
                <w:vertAlign w:val="baseline"/>
                <w:lang w:val="vi-VN"/>
              </w:rPr>
            </w:pPr>
          </w:p>
        </w:tc>
      </w:tr>
    </w:tbl>
    <w:p w14:paraId="6275D450">
      <w:pPr>
        <w:numPr>
          <w:ilvl w:val="0"/>
          <w:numId w:val="0"/>
        </w:numPr>
        <w:ind w:leftChars="0"/>
        <w:jc w:val="both"/>
        <w:rPr>
          <w:rFonts w:hint="default" w:ascii="Times New Roman" w:hAnsi="Times New Roman"/>
          <w:b/>
          <w:bCs/>
          <w:sz w:val="26"/>
          <w:szCs w:val="26"/>
          <w:u w:val="none"/>
          <w:lang w:val="vi-VN"/>
        </w:rPr>
      </w:pPr>
    </w:p>
    <w:p w14:paraId="1070D5C1">
      <w:pPr>
        <w:numPr>
          <w:ilvl w:val="0"/>
          <w:numId w:val="0"/>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4. Đặt tính rồi tính.</w:t>
      </w:r>
    </w:p>
    <w:p w14:paraId="7D43C38D">
      <w:pPr>
        <w:numPr>
          <w:ilvl w:val="0"/>
          <w:numId w:val="24"/>
        </w:numPr>
        <w:tabs>
          <w:tab w:val="clear" w:pos="425"/>
        </w:tabs>
        <w:ind w:left="425" w:leftChars="0" w:hanging="425" w:firstLineChars="0"/>
        <w:jc w:val="both"/>
        <w:rPr>
          <w:rFonts w:hint="default" w:ascii="Times New Roman" w:hAnsi="Times New Roman"/>
          <w:b w:val="0"/>
          <w:bCs w:val="0"/>
          <w:sz w:val="26"/>
          <w:szCs w:val="26"/>
          <w:u w:val="none"/>
          <w:lang w:val="vi-VN"/>
        </w:rPr>
        <w:sectPr>
          <w:pgSz w:w="11909" w:h="16833"/>
          <w:pgMar w:top="1138" w:right="1138" w:bottom="1138" w:left="1701" w:header="187" w:footer="432" w:gutter="0"/>
          <w:pgBorders>
            <w:top w:val="none" w:sz="0" w:space="0"/>
            <w:left w:val="none" w:sz="0" w:space="0"/>
            <w:bottom w:val="none" w:sz="0" w:space="0"/>
            <w:right w:val="none" w:sz="0" w:space="0"/>
          </w:pgBorders>
          <w:cols w:space="0" w:num="1"/>
          <w:rtlGutter w:val="0"/>
          <w:docGrid w:linePitch="360" w:charSpace="0"/>
        </w:sectPr>
      </w:pPr>
    </w:p>
    <w:p w14:paraId="5DC4DE4B">
      <w:pPr>
        <w:numPr>
          <w:ilvl w:val="0"/>
          <w:numId w:val="25"/>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37 + 55</w:t>
      </w:r>
    </w:p>
    <w:p w14:paraId="7AA09277">
      <w:pPr>
        <w:numPr>
          <w:numId w:val="0"/>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w:t>
      </w:r>
    </w:p>
    <w:p w14:paraId="2B452099">
      <w:pPr>
        <w:numPr>
          <w:ilvl w:val="0"/>
          <w:numId w:val="0"/>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w:t>
      </w:r>
    </w:p>
    <w:p w14:paraId="503A343D">
      <w:pPr>
        <w:numPr>
          <w:ilvl w:val="0"/>
          <w:numId w:val="0"/>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w:t>
      </w:r>
    </w:p>
    <w:p w14:paraId="4D811A3E">
      <w:pPr>
        <w:numPr>
          <w:numId w:val="0"/>
        </w:numPr>
        <w:jc w:val="both"/>
        <w:rPr>
          <w:rFonts w:hint="default" w:ascii="Times New Roman" w:hAnsi="Times New Roman"/>
          <w:b/>
          <w:bCs/>
          <w:sz w:val="26"/>
          <w:szCs w:val="26"/>
          <w:u w:val="none"/>
          <w:lang w:val="vi-VN"/>
        </w:rPr>
      </w:pPr>
    </w:p>
    <w:p w14:paraId="61E4005B">
      <w:pPr>
        <w:numPr>
          <w:ilvl w:val="0"/>
          <w:numId w:val="25"/>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78 - 69</w:t>
      </w:r>
      <w:r>
        <w:rPr>
          <w:rFonts w:hint="default" w:ascii="Times New Roman" w:hAnsi="Times New Roman"/>
          <w:b/>
          <w:bCs/>
          <w:sz w:val="26"/>
          <w:szCs w:val="26"/>
          <w:u w:val="none"/>
          <w:lang w:val="vi-VN"/>
        </w:rPr>
        <w:tab/>
      </w:r>
      <w:r>
        <w:rPr>
          <w:rFonts w:hint="default" w:ascii="Times New Roman" w:hAnsi="Times New Roman"/>
          <w:b/>
          <w:bCs/>
          <w:sz w:val="26"/>
          <w:szCs w:val="26"/>
          <w:u w:val="none"/>
          <w:lang w:val="vi-VN"/>
        </w:rPr>
        <w:tab/>
      </w:r>
      <w:r>
        <w:rPr>
          <w:rFonts w:hint="default" w:ascii="Times New Roman" w:hAnsi="Times New Roman"/>
          <w:b/>
          <w:bCs/>
          <w:sz w:val="26"/>
          <w:szCs w:val="26"/>
          <w:u w:val="none"/>
          <w:lang w:val="vi-VN"/>
        </w:rPr>
        <w:tab/>
      </w:r>
    </w:p>
    <w:p w14:paraId="5BD0E016">
      <w:pPr>
        <w:numPr>
          <w:ilvl w:val="0"/>
          <w:numId w:val="0"/>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w:t>
      </w:r>
    </w:p>
    <w:p w14:paraId="01DFFADB">
      <w:pPr>
        <w:numPr>
          <w:ilvl w:val="0"/>
          <w:numId w:val="0"/>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w:t>
      </w:r>
    </w:p>
    <w:p w14:paraId="78D6730B">
      <w:pPr>
        <w:numPr>
          <w:ilvl w:val="0"/>
          <w:numId w:val="0"/>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w:t>
      </w:r>
    </w:p>
    <w:p w14:paraId="66C2C000">
      <w:pPr>
        <w:numPr>
          <w:numId w:val="0"/>
        </w:numPr>
        <w:ind w:leftChars="0"/>
        <w:jc w:val="both"/>
        <w:rPr>
          <w:rFonts w:hint="default" w:ascii="Times New Roman" w:hAnsi="Times New Roman"/>
          <w:b/>
          <w:bCs/>
          <w:sz w:val="26"/>
          <w:szCs w:val="26"/>
          <w:u w:val="none"/>
          <w:lang w:val="vi-VN"/>
        </w:rPr>
        <w:sectPr>
          <w:type w:val="continuous"/>
          <w:pgSz w:w="11909" w:h="16833"/>
          <w:pgMar w:top="1138" w:right="1138" w:bottom="1138" w:left="1701" w:header="187" w:footer="432" w:gutter="0"/>
          <w:pgBorders>
            <w:top w:val="none" w:sz="0" w:space="0"/>
            <w:left w:val="none" w:sz="0" w:space="0"/>
            <w:bottom w:val="none" w:sz="0" w:space="0"/>
            <w:right w:val="none" w:sz="0" w:space="0"/>
          </w:pgBorders>
          <w:cols w:equalWidth="0" w:num="2">
            <w:col w:w="4322" w:space="425"/>
            <w:col w:w="4322"/>
          </w:cols>
          <w:rtlGutter w:val="0"/>
          <w:docGrid w:linePitch="360" w:charSpace="0"/>
        </w:sectPr>
      </w:pPr>
    </w:p>
    <w:p w14:paraId="0D234B91">
      <w:pPr>
        <w:numPr>
          <w:ilvl w:val="0"/>
          <w:numId w:val="0"/>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5. Số?</w:t>
      </w:r>
    </w:p>
    <w:p w14:paraId="40C09A5C">
      <w:pPr>
        <w:numPr>
          <w:ilvl w:val="0"/>
          <w:numId w:val="0"/>
        </w:numPr>
        <w:ind w:leftChars="0"/>
        <w:jc w:val="both"/>
        <w:rPr>
          <w:rFonts w:hint="default" w:ascii="Times New Roman" w:hAnsi="Times New Roman"/>
          <w:b/>
          <w:bCs/>
          <w:sz w:val="26"/>
          <w:szCs w:val="26"/>
          <w:u w:val="none"/>
          <w:lang w:val="vi-VN"/>
        </w:rPr>
      </w:pPr>
      <w:r>
        <w:rPr>
          <w:sz w:val="20"/>
        </w:rPr>
        <mc:AlternateContent>
          <mc:Choice Requires="wpg">
            <w:drawing>
              <wp:anchor distT="0" distB="0" distL="114300" distR="114300" simplePos="0" relativeHeight="251660288" behindDoc="0" locked="0" layoutInCell="1" allowOverlap="1">
                <wp:simplePos x="0" y="0"/>
                <wp:positionH relativeFrom="column">
                  <wp:posOffset>267970</wp:posOffset>
                </wp:positionH>
                <wp:positionV relativeFrom="paragraph">
                  <wp:posOffset>46990</wp:posOffset>
                </wp:positionV>
                <wp:extent cx="3549650" cy="554990"/>
                <wp:effectExtent l="6350" t="0" r="12700" b="16510"/>
                <wp:wrapNone/>
                <wp:docPr id="18" name="Group 18"/>
                <wp:cNvGraphicFramePr/>
                <a:graphic xmlns:a="http://schemas.openxmlformats.org/drawingml/2006/main">
                  <a:graphicData uri="http://schemas.microsoft.com/office/word/2010/wordprocessingGroup">
                    <wpg:wgp>
                      <wpg:cNvGrpSpPr/>
                      <wpg:grpSpPr>
                        <a:xfrm>
                          <a:off x="0" y="0"/>
                          <a:ext cx="3549650" cy="554990"/>
                          <a:chOff x="6576" y="101131"/>
                          <a:chExt cx="5590" cy="874"/>
                        </a:xfrm>
                      </wpg:grpSpPr>
                      <wpg:grpSp>
                        <wpg:cNvPr id="19" name="Group 19"/>
                        <wpg:cNvGrpSpPr/>
                        <wpg:grpSpPr>
                          <a:xfrm>
                            <a:off x="6576" y="101131"/>
                            <a:ext cx="5591" cy="875"/>
                            <a:chOff x="0" y="-37524"/>
                            <a:chExt cx="3711706" cy="670070"/>
                          </a:xfrm>
                          <a:effectLst/>
                        </wpg:grpSpPr>
                        <wpg:grpSp>
                          <wpg:cNvPr id="7" name="Group 7"/>
                          <wpg:cNvGrpSpPr/>
                          <wpg:grpSpPr>
                            <a:xfrm>
                              <a:off x="0" y="23740"/>
                              <a:ext cx="3711706" cy="608806"/>
                              <a:chOff x="0" y="23740"/>
                              <a:chExt cx="3711706" cy="608806"/>
                            </a:xfrm>
                            <a:effectLst/>
                          </wpg:grpSpPr>
                          <wps:wsp>
                            <wps:cNvPr id="10" name="Rounded Rectangle 10"/>
                            <wps:cNvSpPr/>
                            <wps:spPr>
                              <a:xfrm>
                                <a:off x="0" y="92661"/>
                                <a:ext cx="685779" cy="426547"/>
                              </a:xfrm>
                              <a:prstGeom prst="roundRect">
                                <a:avLst/>
                              </a:prstGeom>
                              <a:solidFill>
                                <a:srgbClr val="FFFFFF"/>
                              </a:solidFill>
                              <a:ln w="12700" cap="flat" cmpd="sng" algn="ctr">
                                <a:solidFill>
                                  <a:srgbClr val="70AD47"/>
                                </a:solidFill>
                                <a:prstDash val="solid"/>
                                <a:miter lim="800000"/>
                              </a:ln>
                              <a:effectLst/>
                            </wps:spPr>
                            <wps:txbx>
                              <w:txbxContent>
                                <w:p w14:paraId="06B84B89">
                                  <w:pPr>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25</w:t>
                                  </w:r>
                                </w:p>
                              </w:txbxContent>
                            </wps:txbx>
                            <wps:bodyPr rot="0" spcFirstLastPara="0" vert="horz" wrap="square" lIns="91440" tIns="45720" rIns="91440" bIns="45720" numCol="1" spcCol="0" rtlCol="0" fromWordArt="0" anchor="ctr" anchorCtr="0" forceAA="0" compatLnSpc="1">
                              <a:noAutofit/>
                            </wps:bodyPr>
                          </wps:wsp>
                          <wps:wsp>
                            <wps:cNvPr id="11" name="Straight Arrow Connector 11"/>
                            <wps:cNvCnPr/>
                            <wps:spPr>
                              <a:xfrm>
                                <a:off x="682907" y="393539"/>
                                <a:ext cx="1143000" cy="0"/>
                              </a:xfrm>
                              <a:prstGeom prst="straightConnector1">
                                <a:avLst/>
                              </a:prstGeom>
                              <a:noFill/>
                              <a:ln w="6350" cap="flat" cmpd="sng" algn="ctr">
                                <a:solidFill>
                                  <a:srgbClr val="FFFFFF"/>
                                </a:solidFill>
                                <a:prstDash val="solid"/>
                                <a:miter lim="800000"/>
                                <a:tailEnd type="triangle"/>
                              </a:ln>
                              <a:effectLst/>
                            </wps:spPr>
                            <wps:bodyPr/>
                          </wps:wsp>
                          <wps:wsp>
                            <wps:cNvPr id="12" name="Triangle 23"/>
                            <wps:cNvSpPr/>
                            <wps:spPr>
                              <a:xfrm>
                                <a:off x="1455207" y="42884"/>
                                <a:ext cx="799965" cy="525335"/>
                              </a:xfrm>
                              <a:prstGeom prst="triangle">
                                <a:avLst/>
                              </a:prstGeom>
                              <a:solidFill>
                                <a:srgbClr val="FFFFFF"/>
                              </a:solidFill>
                              <a:ln w="1270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3" name="Straight Arrow Connector 13"/>
                            <wps:cNvCnPr/>
                            <wps:spPr>
                              <a:xfrm>
                                <a:off x="2291788" y="370390"/>
                                <a:ext cx="1143000" cy="0"/>
                              </a:xfrm>
                              <a:prstGeom prst="straightConnector1">
                                <a:avLst/>
                              </a:prstGeom>
                              <a:noFill/>
                              <a:ln w="6350" cap="flat" cmpd="sng" algn="ctr">
                                <a:solidFill>
                                  <a:srgbClr val="FFFFFF"/>
                                </a:solidFill>
                                <a:prstDash val="solid"/>
                                <a:miter lim="800000"/>
                                <a:tailEnd type="triangle"/>
                              </a:ln>
                              <a:effectLst/>
                            </wps:spPr>
                            <wps:bodyPr/>
                          </wps:wsp>
                          <wps:wsp>
                            <wps:cNvPr id="14" name="Oval 14"/>
                            <wps:cNvSpPr/>
                            <wps:spPr>
                              <a:xfrm>
                                <a:off x="3023935" y="23740"/>
                                <a:ext cx="687771" cy="608806"/>
                              </a:xfrm>
                              <a:prstGeom prst="ellipse">
                                <a:avLst/>
                              </a:prstGeom>
                              <a:solidFill>
                                <a:srgbClr val="FFFFFF"/>
                              </a:solidFill>
                              <a:ln w="12700"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noAutofit/>
                            </wps:bodyPr>
                          </wps:wsp>
                        </wpg:grpSp>
                        <wps:wsp>
                          <wps:cNvPr id="8" name="Text Box 26"/>
                          <wps:cNvSpPr txBox="1"/>
                          <wps:spPr>
                            <a:xfrm>
                              <a:off x="970580" y="-37524"/>
                              <a:ext cx="685779" cy="571282"/>
                            </a:xfrm>
                            <a:prstGeom prst="rect">
                              <a:avLst/>
                            </a:prstGeom>
                            <a:noFill/>
                            <a:ln>
                              <a:noFill/>
                            </a:ln>
                            <a:effectLst/>
                          </wps:spPr>
                          <wps:txbx>
                            <w:txbxContent>
                              <w:p w14:paraId="5EE0BF08">
                                <w:pP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- 7</w:t>
                                </w:r>
                              </w:p>
                            </w:txbxContent>
                          </wps:txbx>
                          <wps:bodyPr rot="0" spcFirstLastPara="0" vert="horz" wrap="square" lIns="91440" tIns="45720" rIns="91440" bIns="45720" numCol="1" spcCol="0" rtlCol="0" fromWordArt="0" anchor="t" anchorCtr="0" forceAA="0" compatLnSpc="1">
                            <a:noAutofit/>
                          </wps:bodyPr>
                        </wps:wsp>
                        <wps:wsp>
                          <wps:cNvPr id="9" name="Text Box 27"/>
                          <wps:cNvSpPr txBox="1"/>
                          <wps:spPr>
                            <a:xfrm>
                              <a:off x="2285710" y="9955"/>
                              <a:ext cx="685779" cy="571282"/>
                            </a:xfrm>
                            <a:prstGeom prst="rect">
                              <a:avLst/>
                            </a:prstGeom>
                            <a:noFill/>
                            <a:ln>
                              <a:noFill/>
                            </a:ln>
                            <a:effectLst/>
                          </wps:spPr>
                          <wps:txbx>
                            <w:txbxContent>
                              <w:p w14:paraId="03344809">
                                <w:pP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+ 44</w:t>
                                </w:r>
                              </w:p>
                            </w:txbxContent>
                          </wps:txbx>
                          <wps:bodyPr rot="0" spcFirstLastPara="0" vert="horz" wrap="square" lIns="91440" tIns="45720" rIns="91440" bIns="45720" numCol="1" spcCol="0" rtlCol="0" fromWordArt="0" anchor="t" anchorCtr="0" forceAA="0" compatLnSpc="1">
                            <a:noAutofit/>
                          </wps:bodyPr>
                        </wps:wsp>
                      </wpg:grpSp>
                      <wps:wsp>
                        <wps:cNvPr id="3" name="Straight Arrow Connector 3"/>
                        <wps:cNvCnPr/>
                        <wps:spPr>
                          <a:xfrm flipV="1">
                            <a:off x="7639" y="101586"/>
                            <a:ext cx="1378" cy="4"/>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7" name="Straight Arrow Connector 17"/>
                        <wps:cNvCnPr/>
                        <wps:spPr>
                          <a:xfrm flipV="1">
                            <a:off x="9764" y="101619"/>
                            <a:ext cx="1378" cy="4"/>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1.1pt;margin-top:3.7pt;height:43.7pt;width:279.5pt;z-index:251660288;mso-width-relative:page;mso-height-relative:page;" coordorigin="6576,101131" coordsize="5590,874" o:gfxdata="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CHHf2fXAAAABwEAAA8AAAAAAAAAAQAgAAAAIgAA&#10;AGRycy9kb3ducmV2LnhtbFBLAQIUABQAAAAIAIdO4kAlCpC1YAUAAO4bAAAOAAAAAAAAAAEAIAAA&#10;ACYBAABkcnMvZTJvRG9jLnhtbFBLBQYAAAAABgAGAFkBAAD4CAAAAAA=&#10;">
                <o:lock v:ext="edit" aspectratio="f"/>
                <v:group id="_x0000_s1026" o:spid="_x0000_s1026" o:spt="203" style="position:absolute;left:6576;top:101131;height:875;width:5591;" coordorigin="0,-37524" coordsize="3711706,67007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3740;height:608806;width:3711706;" coordorigin="0,23740" coordsize="3711706,60880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0;top:92661;height:426547;width:685779;v-text-anchor:middle;" fillcolor="#FFFFFF" filled="t" stroked="t" coordsize="21600,21600" arcsize="0.166666666666667" o:gfxdata="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rMivQAA&#10;ANsAAAAPAAAAAAAAAAEAIAAAACIAAABkcnMvZG93bnJldi54bWxQSwECFAAUAAAACACHTuJAMy8F&#10;njsAAAA5AAAAEAAAAAAAAAABACAAAAAMAQAAZHJzL3NoYXBleG1sLnhtbFBLBQYAAAAABgAGAFsB&#10;AAC2AwAAAAA=&#10;">
                      <v:fill on="t" focussize="0,0"/>
                      <v:stroke weight="1pt" color="#70AD47" miterlimit="8" joinstyle="miter"/>
                      <v:imagedata o:title=""/>
                      <o:lock v:ext="edit" aspectratio="f"/>
                      <v:textbox>
                        <w:txbxContent>
                          <w:p w14:paraId="06B84B89">
                            <w:pPr>
                              <w:jc w:val="cente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25</w:t>
                            </w:r>
                          </w:p>
                        </w:txbxContent>
                      </v:textbox>
                    </v:roundrect>
                    <v:shape id="_x0000_s1026" o:spid="_x0000_s1026" o:spt="32" type="#_x0000_t32" style="position:absolute;left:682907;top:393539;height:0;width:1143000;" filled="f" stroked="t" coordsize="21600,21600" o:gfxdata="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2vHK5AAAA2wAA&#10;AA8AAAAAAAAAAQAgAAAAIgAAAGRycy9kb3ducmV2LnhtbFBLAQIUABQAAAAIAIdO4kAzLwWeOwAA&#10;ADkAAAAQAAAAAAAAAAEAIAAAAAgBAABkcnMvc2hhcGV4bWwueG1sUEsFBgAAAAAGAAYAWwEAALID&#10;AAAAAA==&#10;">
                      <v:fill on="f" focussize="0,0"/>
                      <v:stroke weight="0.5pt" color="#FFFFFF" miterlimit="8" joinstyle="miter" endarrow="block"/>
                      <v:imagedata o:title=""/>
                      <o:lock v:ext="edit" aspectratio="f"/>
                    </v:shape>
                    <v:shape id="Triangle 23" o:spid="_x0000_s1026" o:spt="5" type="#_x0000_t5" style="position:absolute;left:1455207;top:42884;height:525335;width:799965;v-text-anchor:middle;" fillcolor="#FFFFFF" filled="t" stroked="t" coordsize="21600,21600" o:gfxdata="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x4drsAAADb&#10;AAAADwAAAAAAAAABACAAAAAiAAAAZHJzL2Rvd25yZXYueG1sUEsBAhQAFAAAAAgAh07iQDMvBZ47&#10;AAAAOQAAABAAAAAAAAAAAQAgAAAACgEAAGRycy9zaGFwZXhtbC54bWxQSwUGAAAAAAYABgBbAQAA&#10;tAMAAAAA&#10;" adj="10800">
                      <v:fill on="t" focussize="0,0"/>
                      <v:stroke weight="1pt" color="#70AD47" miterlimit="8" joinstyle="miter"/>
                      <v:imagedata o:title=""/>
                      <o:lock v:ext="edit" aspectratio="f"/>
                    </v:shape>
                    <v:shape id="_x0000_s1026" o:spid="_x0000_s1026" o:spt="32" type="#_x0000_t32" style="position:absolute;left:2291788;top:370390;height:0;width:1143000;" filled="f" stroked="t" coordsize="21600,21600" o:gfxdata="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6IeetwAAANsAAAAP&#10;AAAAAAAAAAEAIAAAACIAAABkcnMvZG93bnJldi54bWxQSwECFAAUAAAACACHTuJAMy8FnjsAAAA5&#10;AAAAEAAAAAAAAAABACAAAAAGAQAAZHJzL3NoYXBleG1sLnhtbFBLBQYAAAAABgAGAFsBAACwAwAA&#10;AAA=&#10;">
                      <v:fill on="f" focussize="0,0"/>
                      <v:stroke weight="0.5pt" color="#FFFFFF" miterlimit="8" joinstyle="miter" endarrow="block"/>
                      <v:imagedata o:title=""/>
                      <o:lock v:ext="edit" aspectratio="f"/>
                    </v:shape>
                    <v:shape id="_x0000_s1026" o:spid="_x0000_s1026" o:spt="3" type="#_x0000_t3" style="position:absolute;left:3023935;top:23740;height:608806;width:687771;v-text-anchor:middle;" fillcolor="#FFFFFF" filled="t" stroked="t" coordsize="21600,21600" o:gfxdata="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skWrsAAADb&#10;AAAADwAAAAAAAAABACAAAAAiAAAAZHJzL2Rvd25yZXYueG1sUEsBAhQAFAAAAAgAh07iQDMvBZ47&#10;AAAAOQAAABAAAAAAAAAAAQAgAAAACgEAAGRycy9zaGFwZXhtbC54bWxQSwUGAAAAAAYABgBbAQAA&#10;tAMAAAAA&#10;">
                      <v:fill on="t" focussize="0,0"/>
                      <v:stroke weight="1pt" color="#70AD47" miterlimit="8" joinstyle="miter"/>
                      <v:imagedata o:title=""/>
                      <o:lock v:ext="edit" aspectratio="f"/>
                    </v:shape>
                  </v:group>
                  <v:shape id="Text Box 26" o:spid="_x0000_s1026" o:spt="202" type="#_x0000_t202" style="position:absolute;left:970580;top:-37524;height:571282;width:685779;"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5EE0BF08">
                          <w:pP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- 7</w:t>
                          </w:r>
                        </w:p>
                      </w:txbxContent>
                    </v:textbox>
                  </v:shape>
                  <v:shape id="Text Box 27" o:spid="_x0000_s1026" o:spt="202" type="#_x0000_t202" style="position:absolute;left:2285710;top:9955;height:571282;width:685779;"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3344809">
                          <w:pP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+ 44</w:t>
                          </w:r>
                        </w:p>
                      </w:txbxContent>
                    </v:textbox>
                  </v:shape>
                </v:group>
                <v:shape id="_x0000_s1026" o:spid="_x0000_s1026" o:spt="32" type="#_x0000_t32" style="position:absolute;left:7639;top:101586;flip:y;height:4;width:1378;" filled="f" stroked="t" coordsize="21600,21600" o:gfxdata="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5RGrgAAADaAAAA&#10;DwAAAAAAAAABACAAAAAiAAAAZHJzL2Rvd25yZXYueG1sUEsBAhQAFAAAAAgAh07iQDMvBZ47AAAA&#10;OQAAABAAAAAAAAAAAQAgAAAABwEAAGRycy9zaGFwZXhtbC54bWxQSwUGAAAAAAYABgBbAQAAsQMA&#10;AAAA&#10;">
                  <v:fill on="f" focussize="0,0"/>
                  <v:stroke weight="1pt" color="#5B9BD5 [3204]" miterlimit="8" joinstyle="miter" endarrow="open"/>
                  <v:imagedata o:title=""/>
                  <o:lock v:ext="edit" aspectratio="f"/>
                </v:shape>
                <v:shape id="_x0000_s1026" o:spid="_x0000_s1026" o:spt="32" type="#_x0000_t32" style="position:absolute;left:9764;top:101619;flip:y;height:4;width:1378;" filled="f" stroked="t" coordsize="21600,21600" o:gfxdata="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hYzatwAAANsAAAAP&#10;AAAAAAAAAAEAIAAAACIAAABkcnMvZG93bnJldi54bWxQSwECFAAUAAAACACHTuJAMy8FnjsAAAA5&#10;AAAAEAAAAAAAAAABACAAAAAGAQAAZHJzL3NoYXBleG1sLnhtbFBLBQYAAAAABgAGAFsBAACwAwAA&#10;AAA=&#10;">
                  <v:fill on="f" focussize="0,0"/>
                  <v:stroke weight="1pt" color="#5B9BD5 [3204]" miterlimit="8" joinstyle="miter" endarrow="open"/>
                  <v:imagedata o:title=""/>
                  <o:lock v:ext="edit" aspectratio="f"/>
                </v:shape>
              </v:group>
            </w:pict>
          </mc:Fallback>
        </mc:AlternateContent>
      </w:r>
    </w:p>
    <w:p w14:paraId="2BC9E1C0">
      <w:pPr>
        <w:numPr>
          <w:ilvl w:val="0"/>
          <w:numId w:val="0"/>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6. Hai can đựng được tất cả là:</w:t>
      </w:r>
    </w:p>
    <w:tbl>
      <w:tblPr>
        <w:tblStyle w:val="1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37"/>
        <w:gridCol w:w="5949"/>
      </w:tblGrid>
      <w:tr w14:paraId="13C96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37" w:type="dxa"/>
          </w:tcPr>
          <w:p w14:paraId="59307DAB">
            <w:pPr>
              <w:widowControl w:val="0"/>
              <w:numPr>
                <w:ilvl w:val="0"/>
                <w:numId w:val="26"/>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3 lít</w:t>
            </w:r>
          </w:p>
          <w:p w14:paraId="1183E1E6">
            <w:pPr>
              <w:widowControl w:val="0"/>
              <w:numPr>
                <w:ilvl w:val="0"/>
                <w:numId w:val="26"/>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13 lít</w:t>
            </w:r>
          </w:p>
          <w:p w14:paraId="67D985B2">
            <w:pPr>
              <w:widowControl w:val="0"/>
              <w:numPr>
                <w:ilvl w:val="0"/>
                <w:numId w:val="26"/>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8 lít</w:t>
            </w:r>
          </w:p>
        </w:tc>
        <w:tc>
          <w:tcPr>
            <w:tcW w:w="5949" w:type="dxa"/>
          </w:tcPr>
          <w:p w14:paraId="4EAD2195">
            <w:pPr>
              <w:widowControl w:val="0"/>
              <w:numPr>
                <w:ilvl w:val="0"/>
                <w:numId w:val="0"/>
              </w:numPr>
              <w:jc w:val="left"/>
              <w:rPr>
                <w:rFonts w:hint="default" w:ascii="Times New Roman" w:hAnsi="Times New Roman"/>
                <w:b w:val="0"/>
                <w:bCs w:val="0"/>
                <w:sz w:val="26"/>
                <w:szCs w:val="26"/>
                <w:u w:val="none"/>
                <w:vertAlign w:val="baseline"/>
                <w:lang w:val="vi-VN"/>
              </w:rPr>
            </w:pPr>
            <w:r>
              <w:rPr>
                <w:rFonts w:ascii="SimSun" w:hAnsi="SimSun" w:eastAsia="SimSun" w:cs="SimSun"/>
                <w:sz w:val="24"/>
                <w:szCs w:val="24"/>
              </w:rPr>
              <w:drawing>
                <wp:inline distT="0" distB="0" distL="114300" distR="114300">
                  <wp:extent cx="2391410" cy="1442720"/>
                  <wp:effectExtent l="0" t="0" r="8890" b="5080"/>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5"/>
                          <a:stretch>
                            <a:fillRect/>
                          </a:stretch>
                        </pic:blipFill>
                        <pic:spPr>
                          <a:xfrm>
                            <a:off x="0" y="0"/>
                            <a:ext cx="2391410" cy="1442720"/>
                          </a:xfrm>
                          <a:prstGeom prst="rect">
                            <a:avLst/>
                          </a:prstGeom>
                          <a:noFill/>
                          <a:ln w="9525">
                            <a:noFill/>
                          </a:ln>
                        </pic:spPr>
                      </pic:pic>
                    </a:graphicData>
                  </a:graphic>
                </wp:inline>
              </w:drawing>
            </w:r>
          </w:p>
        </w:tc>
      </w:tr>
    </w:tbl>
    <w:p w14:paraId="4776C592">
      <w:pPr>
        <w:numPr>
          <w:ilvl w:val="0"/>
          <w:numId w:val="0"/>
        </w:numPr>
        <w:ind w:leftChars="0"/>
        <w:jc w:val="both"/>
        <w:rPr>
          <w:rFonts w:hint="default" w:ascii="Times New Roman" w:hAnsi="Times New Roman"/>
          <w:b/>
          <w:bCs/>
          <w:sz w:val="26"/>
          <w:szCs w:val="26"/>
          <w:u w:val="none"/>
          <w:lang w:val="vi-VN"/>
        </w:rPr>
      </w:pPr>
    </w:p>
    <w:p w14:paraId="7902B1D3">
      <w:pPr>
        <w:numPr>
          <w:ilvl w:val="0"/>
          <w:numId w:val="0"/>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7. Viết số thích hợp vào chỗ chấm:</w:t>
      </w:r>
    </w:p>
    <w:p w14:paraId="0E1CA321">
      <w:pPr>
        <w:numPr>
          <w:ilvl w:val="0"/>
          <w:numId w:val="27"/>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Một ngày có ..................giờ.</w:t>
      </w:r>
    </w:p>
    <w:p w14:paraId="242DD80E">
      <w:pPr>
        <w:numPr>
          <w:ilvl w:val="0"/>
          <w:numId w:val="27"/>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Một giờ có ..................phút.</w:t>
      </w:r>
    </w:p>
    <w:p w14:paraId="4D188927">
      <w:pPr>
        <w:numPr>
          <w:ilvl w:val="0"/>
          <w:numId w:val="0"/>
        </w:numPr>
        <w:ind w:leftChars="0"/>
        <w:jc w:val="both"/>
        <w:rPr>
          <w:rFonts w:hint="default" w:ascii="Times New Roman" w:hAnsi="Times New Roman"/>
          <w:b/>
          <w:bCs/>
          <w:sz w:val="26"/>
          <w:szCs w:val="26"/>
          <w:u w:val="none"/>
          <w:lang w:val="vi-VN"/>
        </w:rPr>
      </w:pPr>
    </w:p>
    <w:p w14:paraId="6AFC3814">
      <w:pPr>
        <w:numPr>
          <w:ilvl w:val="0"/>
          <w:numId w:val="0"/>
        </w:numPr>
        <w:ind w:leftChars="0"/>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8. Hình bên có bao nhiêu tứ giác?</w:t>
      </w:r>
    </w:p>
    <w:tbl>
      <w:tblPr>
        <w:tblStyle w:val="1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37"/>
        <w:gridCol w:w="5949"/>
      </w:tblGrid>
      <w:tr w14:paraId="5F06D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37" w:type="dxa"/>
          </w:tcPr>
          <w:p w14:paraId="02244B8F">
            <w:pPr>
              <w:widowControl w:val="0"/>
              <w:numPr>
                <w:ilvl w:val="0"/>
                <w:numId w:val="28"/>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1 hình</w:t>
            </w:r>
          </w:p>
          <w:p w14:paraId="38DCB61A">
            <w:pPr>
              <w:widowControl w:val="0"/>
              <w:numPr>
                <w:ilvl w:val="0"/>
                <w:numId w:val="28"/>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2 hình</w:t>
            </w:r>
          </w:p>
          <w:p w14:paraId="7FE2A87A">
            <w:pPr>
              <w:widowControl w:val="0"/>
              <w:numPr>
                <w:ilvl w:val="0"/>
                <w:numId w:val="28"/>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3 hình</w:t>
            </w:r>
          </w:p>
        </w:tc>
        <w:tc>
          <w:tcPr>
            <w:tcW w:w="5949" w:type="dxa"/>
          </w:tcPr>
          <w:p w14:paraId="2ECB70CB">
            <w:pPr>
              <w:widowControl w:val="0"/>
              <w:numPr>
                <w:ilvl w:val="0"/>
                <w:numId w:val="0"/>
              </w:numPr>
              <w:jc w:val="left"/>
              <w:rPr>
                <w:rFonts w:hint="default" w:ascii="Times New Roman" w:hAnsi="Times New Roman"/>
                <w:b w:val="0"/>
                <w:bCs w:val="0"/>
                <w:sz w:val="26"/>
                <w:szCs w:val="26"/>
                <w:u w:val="none"/>
                <w:vertAlign w:val="baseline"/>
                <w:lang w:val="vi-VN"/>
              </w:rPr>
            </w:pPr>
            <w:r>
              <w:rPr>
                <w:rFonts w:ascii="SimSun" w:hAnsi="SimSun" w:eastAsia="SimSun" w:cs="SimSun"/>
                <w:sz w:val="24"/>
                <w:szCs w:val="24"/>
              </w:rPr>
              <w:drawing>
                <wp:inline distT="0" distB="0" distL="114300" distR="114300">
                  <wp:extent cx="2374900" cy="939800"/>
                  <wp:effectExtent l="0" t="0" r="0" b="0"/>
                  <wp:docPr id="1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6"/>
                          <pic:cNvPicPr>
                            <a:picLocks noChangeAspect="1"/>
                          </pic:cNvPicPr>
                        </pic:nvPicPr>
                        <pic:blipFill>
                          <a:blip r:embed="rId6"/>
                          <a:stretch>
                            <a:fillRect/>
                          </a:stretch>
                        </pic:blipFill>
                        <pic:spPr>
                          <a:xfrm>
                            <a:off x="0" y="0"/>
                            <a:ext cx="2374900" cy="939800"/>
                          </a:xfrm>
                          <a:prstGeom prst="rect">
                            <a:avLst/>
                          </a:prstGeom>
                          <a:noFill/>
                          <a:ln w="9525">
                            <a:noFill/>
                          </a:ln>
                        </pic:spPr>
                      </pic:pic>
                    </a:graphicData>
                  </a:graphic>
                </wp:inline>
              </w:drawing>
            </w:r>
          </w:p>
        </w:tc>
      </w:tr>
    </w:tbl>
    <w:p w14:paraId="41E37A96">
      <w:pPr>
        <w:numPr>
          <w:ilvl w:val="0"/>
          <w:numId w:val="0"/>
        </w:numPr>
        <w:jc w:val="both"/>
        <w:rPr>
          <w:rFonts w:hint="default" w:ascii="Times New Roman" w:hAnsi="Times New Roman"/>
          <w:b/>
          <w:bCs/>
          <w:sz w:val="26"/>
          <w:szCs w:val="26"/>
          <w:u w:val="none"/>
          <w:lang w:val="vi-VN"/>
        </w:rPr>
      </w:pPr>
    </w:p>
    <w:p w14:paraId="638EC1BE">
      <w:pPr>
        <w:numPr>
          <w:ilvl w:val="0"/>
          <w:numId w:val="0"/>
        </w:numPr>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9. Một cửa hàng có 56 quả cam, đã bán 28 quả cam. Hỏi cửa hàng đó còn lại bao nhiêu quả cam?</w:t>
      </w:r>
    </w:p>
    <w:p w14:paraId="26C71933">
      <w:pPr>
        <w:numPr>
          <w:ilvl w:val="0"/>
          <w:numId w:val="0"/>
        </w:numPr>
        <w:jc w:val="center"/>
        <w:rPr>
          <w:rFonts w:hint="default" w:ascii="Times New Roman" w:hAnsi="Times New Roman"/>
          <w:b/>
          <w:bCs/>
          <w:sz w:val="26"/>
          <w:szCs w:val="26"/>
          <w:u w:val="none"/>
          <w:lang w:val="vi-VN"/>
        </w:rPr>
      </w:pPr>
      <w:r>
        <w:rPr>
          <w:rFonts w:hint="default" w:ascii="Times New Roman" w:hAnsi="Times New Roman"/>
          <w:b/>
          <w:bCs/>
          <w:sz w:val="26"/>
          <w:szCs w:val="26"/>
          <w:u w:val="none"/>
          <w:lang w:val="vi-VN"/>
        </w:rPr>
        <w:t>Bài giải</w:t>
      </w:r>
    </w:p>
    <w:tbl>
      <w:tblPr>
        <w:tblStyle w:val="12"/>
        <w:tblW w:w="9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650"/>
        <w:gridCol w:w="650"/>
        <w:gridCol w:w="650"/>
        <w:gridCol w:w="650"/>
        <w:gridCol w:w="650"/>
        <w:gridCol w:w="650"/>
        <w:gridCol w:w="650"/>
        <w:gridCol w:w="650"/>
        <w:gridCol w:w="650"/>
        <w:gridCol w:w="650"/>
        <w:gridCol w:w="650"/>
        <w:gridCol w:w="650"/>
        <w:gridCol w:w="650"/>
      </w:tblGrid>
      <w:tr w14:paraId="5B64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67E62EB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69A65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8F4ED6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E672D1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37B7E9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A4C647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AA9CDB6">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434C8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8EA0DE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6B9090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6DE538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6128C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D7840D">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ED68C8">
            <w:pPr>
              <w:rPr>
                <w:sz w:val="9"/>
                <w:szCs w:val="9"/>
              </w:rPr>
            </w:pPr>
          </w:p>
        </w:tc>
      </w:tr>
      <w:tr w14:paraId="7E96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3BDC422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45401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2228B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BAF88C">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8F3D6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6678E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2D11D2">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154D5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ECD4C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18D131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36CD5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6B4A8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55356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65C80A">
            <w:pPr>
              <w:jc w:val="center"/>
              <w:rPr>
                <w:sz w:val="9"/>
                <w:szCs w:val="9"/>
              </w:rPr>
            </w:pPr>
          </w:p>
        </w:tc>
      </w:tr>
      <w:tr w14:paraId="0621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3D732EA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EAC2B24">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6D247D1">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010E47A">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729A1F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DE50F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C70A5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39DB08">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F1ABFA6">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CC497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B12704F">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E68A8A">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09C94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897384">
            <w:pPr>
              <w:rPr>
                <w:sz w:val="9"/>
                <w:szCs w:val="9"/>
              </w:rPr>
            </w:pPr>
          </w:p>
        </w:tc>
      </w:tr>
      <w:tr w14:paraId="746C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E2E27D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9AD2FEC">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0A92F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748CCB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D4AD8A3">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EE4CB6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2647F6A">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62D81AD">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B327FE7">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2360CE">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FD35DA7">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B2DDC5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F7EFC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6658F9C">
            <w:pPr>
              <w:rPr>
                <w:sz w:val="9"/>
                <w:szCs w:val="9"/>
              </w:rPr>
            </w:pPr>
          </w:p>
        </w:tc>
      </w:tr>
      <w:tr w14:paraId="2451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4052E496">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12C4D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CB7DA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1C98F6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837C10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95757E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D3D4B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1C45E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E7AA7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2ADBC2D">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C42C5A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CAC630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6CC1256">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65C6122">
            <w:pPr>
              <w:rPr>
                <w:sz w:val="9"/>
                <w:szCs w:val="9"/>
              </w:rPr>
            </w:pPr>
          </w:p>
        </w:tc>
      </w:tr>
      <w:tr w14:paraId="5EF0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596B9553">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CA088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F088B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E91E80">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4C72C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522EF9">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DAA90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E72E6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4BABE19">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34529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42090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DAE05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A39F55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D5E507">
            <w:pPr>
              <w:jc w:val="center"/>
              <w:rPr>
                <w:sz w:val="9"/>
                <w:szCs w:val="9"/>
              </w:rPr>
            </w:pPr>
          </w:p>
        </w:tc>
      </w:tr>
      <w:tr w14:paraId="65EE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dotted" w:color="auto" w:sz="4" w:space="0"/>
              <w:right w:val="dotted" w:color="auto" w:sz="4" w:space="0"/>
            </w:tcBorders>
            <w:noWrap w:val="0"/>
            <w:vAlign w:val="top"/>
          </w:tcPr>
          <w:p w14:paraId="04CB1CE6">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B0D60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9963E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79F3AF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17D3D9A">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3C88BF">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1F29C1B">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3B5F4C">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6DFC5B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5D6C568">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AC775B">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77CBCE4">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6C5CA8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57101E3">
            <w:pPr>
              <w:rPr>
                <w:sz w:val="9"/>
                <w:szCs w:val="9"/>
              </w:rPr>
            </w:pPr>
          </w:p>
        </w:tc>
      </w:tr>
      <w:tr w14:paraId="1113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740C6FAA">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557E1AC">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8FB23C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F92CF2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F7186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5085A2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5BAF4E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7EDBEF5">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B100D1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6A74D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ABF266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6136E1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7E24123">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A590AD3">
            <w:pPr>
              <w:rPr>
                <w:sz w:val="9"/>
                <w:szCs w:val="9"/>
              </w:rPr>
            </w:pPr>
          </w:p>
        </w:tc>
      </w:tr>
      <w:tr w14:paraId="6003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28878EA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59718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F35D8E">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7EA6F9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A7832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E84031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5EA375">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09A79D6">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5F9096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21ED425">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C3834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B5F614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7E853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53E3E71">
            <w:pPr>
              <w:rPr>
                <w:sz w:val="9"/>
                <w:szCs w:val="9"/>
              </w:rPr>
            </w:pPr>
          </w:p>
        </w:tc>
      </w:tr>
      <w:tr w14:paraId="754B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4F6A98A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3A4C13">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2197CC">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086AD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AD476EB">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92132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1F01BB">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F29558">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8C0E3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AAE3C8">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7A5F4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5428A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2794B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6EB99FB">
            <w:pPr>
              <w:jc w:val="center"/>
              <w:rPr>
                <w:sz w:val="9"/>
                <w:szCs w:val="9"/>
              </w:rPr>
            </w:pPr>
          </w:p>
        </w:tc>
      </w:tr>
      <w:tr w14:paraId="4EFD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069A1E9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502F4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F98EA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88EF8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305FA8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36866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43F2F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D77C28">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9B0C4F8">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D5171A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3067546">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72D14F">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4FEEA4">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CEF366">
            <w:pPr>
              <w:rPr>
                <w:sz w:val="9"/>
                <w:szCs w:val="9"/>
              </w:rPr>
            </w:pPr>
          </w:p>
        </w:tc>
      </w:tr>
      <w:tr w14:paraId="3DE5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Borders>
              <w:top w:val="dotted" w:color="auto" w:sz="4" w:space="0"/>
              <w:left w:val="single" w:color="auto" w:sz="4" w:space="0"/>
              <w:bottom w:val="single" w:color="auto" w:sz="4" w:space="0"/>
              <w:right w:val="dotted" w:color="auto" w:sz="4" w:space="0"/>
            </w:tcBorders>
            <w:noWrap w:val="0"/>
            <w:vAlign w:val="top"/>
          </w:tcPr>
          <w:p w14:paraId="1FE5F11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149FBD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0CA7C0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106D4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3374EA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EB7B5B3">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8A9702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F6EE97">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B237D4E">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ADDB8A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C70B6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B0FC37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A6AACB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5A527B">
            <w:pPr>
              <w:rPr>
                <w:sz w:val="9"/>
                <w:szCs w:val="9"/>
              </w:rPr>
            </w:pPr>
          </w:p>
        </w:tc>
      </w:tr>
      <w:tr w14:paraId="66DC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4C34572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0ECC8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843998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EBDDCE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4D53E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BEA06A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AD2B8BE">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D5EB09D">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8C1D39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7B535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A64F48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22824B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C3C273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3013E1C">
            <w:pPr>
              <w:rPr>
                <w:sz w:val="9"/>
                <w:szCs w:val="9"/>
              </w:rPr>
            </w:pPr>
          </w:p>
        </w:tc>
      </w:tr>
      <w:tr w14:paraId="6D56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EFAEC3C">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380BC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6FEE883">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C8574B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E228C4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489F6BC">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B408A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50735A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E2F73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5CC9B2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CB9D7B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BCA21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1004D2">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2AB2D5">
            <w:pPr>
              <w:jc w:val="center"/>
              <w:rPr>
                <w:sz w:val="9"/>
                <w:szCs w:val="9"/>
              </w:rPr>
            </w:pPr>
          </w:p>
        </w:tc>
      </w:tr>
    </w:tbl>
    <w:p w14:paraId="69A1A8C5">
      <w:pPr>
        <w:numPr>
          <w:ilvl w:val="0"/>
          <w:numId w:val="0"/>
        </w:numPr>
        <w:jc w:val="center"/>
        <w:rPr>
          <w:rFonts w:hint="default" w:ascii="Times New Roman" w:hAnsi="Times New Roman"/>
          <w:b/>
          <w:bCs/>
          <w:sz w:val="26"/>
          <w:szCs w:val="26"/>
          <w:u w:val="none"/>
          <w:lang w:val="vi-VN"/>
        </w:rPr>
      </w:pPr>
    </w:p>
    <w:p w14:paraId="44B054D8">
      <w:pPr>
        <w:numPr>
          <w:ilvl w:val="0"/>
          <w:numId w:val="0"/>
        </w:numPr>
        <w:jc w:val="both"/>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10. Tìm hiệu của số lớn nhất có hai chữ số khác nhau và số nhỏ nhất có hai chữ số.</w:t>
      </w:r>
    </w:p>
    <w:tbl>
      <w:tblPr>
        <w:tblStyle w:val="12"/>
        <w:tblW w:w="9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650"/>
        <w:gridCol w:w="650"/>
        <w:gridCol w:w="650"/>
        <w:gridCol w:w="650"/>
        <w:gridCol w:w="650"/>
        <w:gridCol w:w="650"/>
        <w:gridCol w:w="650"/>
        <w:gridCol w:w="650"/>
        <w:gridCol w:w="650"/>
        <w:gridCol w:w="650"/>
        <w:gridCol w:w="650"/>
        <w:gridCol w:w="650"/>
        <w:gridCol w:w="650"/>
      </w:tblGrid>
      <w:tr w14:paraId="0229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2063C11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38CAE5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5DB43C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DC5055">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17E2A0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C11BEE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9493FD">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6CABE0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5AFC35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720159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8B5C6D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5DDCC3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62E9D4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7E06CC5">
            <w:pPr>
              <w:rPr>
                <w:sz w:val="9"/>
                <w:szCs w:val="9"/>
              </w:rPr>
            </w:pPr>
          </w:p>
        </w:tc>
      </w:tr>
      <w:tr w14:paraId="30E7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15E7AC60">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454B93">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693D6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32E01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499841B">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2A4CC5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51D10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DA1E252">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B92BE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401A6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D3D21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91DB60">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2870C8">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25A82C">
            <w:pPr>
              <w:jc w:val="center"/>
              <w:rPr>
                <w:sz w:val="9"/>
                <w:szCs w:val="9"/>
              </w:rPr>
            </w:pPr>
          </w:p>
        </w:tc>
      </w:tr>
      <w:tr w14:paraId="1B6F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06DAEA3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BDE709">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72ECA9">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FC2BF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A4008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820EF0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77C271">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940686">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D611C9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47AD4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B70B4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00F82A">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A39F5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DA0AC9">
            <w:pPr>
              <w:rPr>
                <w:sz w:val="9"/>
                <w:szCs w:val="9"/>
              </w:rPr>
            </w:pPr>
          </w:p>
        </w:tc>
      </w:tr>
      <w:tr w14:paraId="0F65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3E63ABB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7F3DBC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912E23D">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D8027C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09D255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D23B57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378E42F">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53BC84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026A23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4C40E97">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AE9EC1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6FF5F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1CD77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465AB1F">
            <w:pPr>
              <w:rPr>
                <w:sz w:val="9"/>
                <w:szCs w:val="9"/>
              </w:rPr>
            </w:pPr>
          </w:p>
        </w:tc>
      </w:tr>
      <w:tr w14:paraId="769C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2B77FA0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40CB5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ECDF9E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4BD0A3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71477F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278DCE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F903ECD">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64F82BE">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F4FB45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1B43D5">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75468B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63E09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4CB641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BA04D11">
            <w:pPr>
              <w:rPr>
                <w:sz w:val="9"/>
                <w:szCs w:val="9"/>
              </w:rPr>
            </w:pPr>
          </w:p>
        </w:tc>
      </w:tr>
      <w:tr w14:paraId="2958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34EDA21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32A8C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0E9843B">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8D8C548">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89893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A55BB7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1E101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F219BC">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8DAF5F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B1A959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F49BD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352A9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F6BF63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01AD73">
            <w:pPr>
              <w:jc w:val="center"/>
              <w:rPr>
                <w:sz w:val="9"/>
                <w:szCs w:val="9"/>
              </w:rPr>
            </w:pPr>
          </w:p>
        </w:tc>
      </w:tr>
      <w:tr w14:paraId="319F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1496CBA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1249CC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CA50EA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54E81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FF09BA">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8B46B46">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F147DB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BFAD02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62322AB">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D88E92">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D7E88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DF16D4">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035C2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C42AD4">
            <w:pPr>
              <w:rPr>
                <w:sz w:val="9"/>
                <w:szCs w:val="9"/>
              </w:rPr>
            </w:pPr>
          </w:p>
        </w:tc>
      </w:tr>
      <w:tr w14:paraId="6A08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4993C6E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E73E82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F2CC01D">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DF1BCC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7BEC2AD">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11C40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F5E90D5">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50783A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37744E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AF5C73A">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903CAA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FE5752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FEC8F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B8A4E12">
            <w:pPr>
              <w:rPr>
                <w:sz w:val="9"/>
                <w:szCs w:val="9"/>
              </w:rPr>
            </w:pPr>
          </w:p>
        </w:tc>
      </w:tr>
      <w:tr w14:paraId="7C81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064E689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AFE0B0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D11D4A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FE5407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0C1FA3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FD4CD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D8F7D9E">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10B6C6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D82FC3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BE4DA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D9E865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0A4FBA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ECBDC86">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6052263">
            <w:pPr>
              <w:rPr>
                <w:sz w:val="9"/>
                <w:szCs w:val="9"/>
              </w:rPr>
            </w:pPr>
          </w:p>
        </w:tc>
      </w:tr>
      <w:tr w14:paraId="4C56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50" w:type="dxa"/>
            <w:tcBorders>
              <w:top w:val="dotted" w:color="auto" w:sz="4" w:space="0"/>
              <w:left w:val="single" w:color="auto" w:sz="4" w:space="0"/>
              <w:bottom w:val="dotted" w:color="auto" w:sz="4" w:space="0"/>
              <w:right w:val="dotted" w:color="auto" w:sz="4" w:space="0"/>
            </w:tcBorders>
            <w:noWrap w:val="0"/>
            <w:vAlign w:val="top"/>
          </w:tcPr>
          <w:p w14:paraId="56280BF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F4AE6B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74D75B">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22CB26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B51A4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A73D0D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1EE7EF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DFC8EE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E4F578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025ACB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5FA667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68C40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27CA6F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8C0AD61">
            <w:pPr>
              <w:jc w:val="center"/>
              <w:rPr>
                <w:sz w:val="9"/>
                <w:szCs w:val="9"/>
              </w:rPr>
            </w:pPr>
          </w:p>
        </w:tc>
      </w:tr>
      <w:tr w14:paraId="66D8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718639EC">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B851D4B">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F28DFC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81692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9EDEC9">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5FC3D1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4782B9F">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97E2F2">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D85ACDF">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0B2666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6DF1C9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BC01FE">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A8193B">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A5ADAA">
            <w:pPr>
              <w:rPr>
                <w:sz w:val="9"/>
                <w:szCs w:val="9"/>
              </w:rPr>
            </w:pPr>
          </w:p>
        </w:tc>
      </w:tr>
      <w:tr w14:paraId="750B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1152927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16FD46A">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BEDD1F">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1627D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4DA7987">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1F05E77">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97CC16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D8669C5">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B89633E">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ABDC0B5">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4ECB38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66F00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922CAF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F714276">
            <w:pPr>
              <w:rPr>
                <w:sz w:val="9"/>
                <w:szCs w:val="9"/>
              </w:rPr>
            </w:pPr>
          </w:p>
        </w:tc>
      </w:tr>
      <w:tr w14:paraId="7C9A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3F76200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4C69B91">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3F3759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0C4229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538A62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59417F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AC4F6E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9F5A4A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99A4D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F5EB15C">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F0D6A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88C6E3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E36AA1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5610A1F">
            <w:pPr>
              <w:rPr>
                <w:sz w:val="9"/>
                <w:szCs w:val="9"/>
              </w:rPr>
            </w:pPr>
          </w:p>
        </w:tc>
      </w:tr>
      <w:tr w14:paraId="2E5A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49D5AC58">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D97F07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3E85829">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260B00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2F6C060">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ACD96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75C3F9">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49334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7DB2D6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5A27D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BE30A3">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17610FA">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06959E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2B510F0">
            <w:pPr>
              <w:jc w:val="center"/>
              <w:rPr>
                <w:sz w:val="9"/>
                <w:szCs w:val="9"/>
              </w:rPr>
            </w:pPr>
          </w:p>
        </w:tc>
      </w:tr>
      <w:tr w14:paraId="210E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3208B3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01CE42">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02B59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C0DF088">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368004">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1AAB8D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18FE952">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B9D942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736BC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7C72192">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3E086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DBFB838">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DBD17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9DD3221">
            <w:pPr>
              <w:rPr>
                <w:sz w:val="9"/>
                <w:szCs w:val="9"/>
              </w:rPr>
            </w:pPr>
          </w:p>
        </w:tc>
      </w:tr>
      <w:tr w14:paraId="7D9F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4501913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65453EB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7BB2703">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942AC1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7D4409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3E9945D">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43005C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690CEC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2CACB3C">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C1BFFFC">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7285F692">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D170B8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3F6825C">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3D041AF">
            <w:pPr>
              <w:rPr>
                <w:sz w:val="9"/>
                <w:szCs w:val="9"/>
              </w:rPr>
            </w:pPr>
          </w:p>
        </w:tc>
      </w:tr>
      <w:tr w14:paraId="2320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5C2022B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9C0EC2">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4936CC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BB7969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F9C66D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C326858">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40FC02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D63CB0F">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684AC5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DE05CA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385A505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2D7457F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40CECFE4">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BFD59F2">
            <w:pPr>
              <w:rPr>
                <w:sz w:val="9"/>
                <w:szCs w:val="9"/>
              </w:rPr>
            </w:pPr>
          </w:p>
        </w:tc>
      </w:tr>
      <w:tr w14:paraId="2B1B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534B77C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3D8EC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F009C6">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4E6839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96F91A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09B9E1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2BDE84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87C288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8BF150">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34BA7B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290B31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9BF06D9">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B31B19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C7FDA3">
            <w:pPr>
              <w:jc w:val="center"/>
              <w:rPr>
                <w:sz w:val="9"/>
                <w:szCs w:val="9"/>
              </w:rPr>
            </w:pPr>
          </w:p>
        </w:tc>
      </w:tr>
      <w:tr w14:paraId="293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27B20831">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AA2B1E3">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40C2B8B">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CE13C5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7A5800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CB6AD7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FC10DD5">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6EB78B7">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E31C36">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45363500">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6C3A81A">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BD21972">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1D20465D">
            <w:pP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4502DCD">
            <w:pPr>
              <w:rPr>
                <w:sz w:val="9"/>
                <w:szCs w:val="9"/>
              </w:rPr>
            </w:pPr>
          </w:p>
        </w:tc>
      </w:tr>
      <w:tr w14:paraId="6043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single" w:color="auto" w:sz="4" w:space="0"/>
              <w:right w:val="dotted" w:color="auto" w:sz="4" w:space="0"/>
            </w:tcBorders>
            <w:noWrap w:val="0"/>
            <w:vAlign w:val="top"/>
          </w:tcPr>
          <w:p w14:paraId="5223D7DF">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2A7C51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A3F9D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1DF82E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E94DC2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30437018">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138D8BA4">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44B8BC9">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0FFE76F0">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8A8ECF">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036B04B">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5494A6D1">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21B6DA66">
            <w:pPr>
              <w:rPr>
                <w:sz w:val="9"/>
                <w:szCs w:val="9"/>
              </w:rPr>
            </w:pPr>
          </w:p>
        </w:tc>
        <w:tc>
          <w:tcPr>
            <w:tcW w:w="650" w:type="dxa"/>
            <w:tcBorders>
              <w:top w:val="dotted" w:color="auto" w:sz="4" w:space="0"/>
              <w:left w:val="single" w:color="auto" w:sz="4" w:space="0"/>
              <w:bottom w:val="single" w:color="auto" w:sz="4" w:space="0"/>
              <w:right w:val="dotted" w:color="auto" w:sz="4" w:space="0"/>
            </w:tcBorders>
            <w:noWrap w:val="0"/>
            <w:vAlign w:val="top"/>
          </w:tcPr>
          <w:p w14:paraId="470E300F">
            <w:pPr>
              <w:rPr>
                <w:sz w:val="9"/>
                <w:szCs w:val="9"/>
              </w:rPr>
            </w:pPr>
          </w:p>
        </w:tc>
      </w:tr>
      <w:tr w14:paraId="64B8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single" w:color="auto" w:sz="4" w:space="0"/>
              <w:left w:val="single" w:color="auto" w:sz="4" w:space="0"/>
              <w:bottom w:val="dotted" w:color="auto" w:sz="4" w:space="0"/>
              <w:right w:val="dotted" w:color="auto" w:sz="4" w:space="0"/>
            </w:tcBorders>
            <w:noWrap w:val="0"/>
            <w:vAlign w:val="top"/>
          </w:tcPr>
          <w:p w14:paraId="69888F4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F9BB5F7">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08AC3CE">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5B0E97B">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D0EC9DE">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7E2EBF5">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7CFCFE8A">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6E9E63E3">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45BAA6">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0925248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B928B7D">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4D07D00">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5B96DD99">
            <w:pPr>
              <w:rPr>
                <w:sz w:val="9"/>
                <w:szCs w:val="9"/>
              </w:rPr>
            </w:pPr>
          </w:p>
        </w:tc>
        <w:tc>
          <w:tcPr>
            <w:tcW w:w="650" w:type="dxa"/>
            <w:tcBorders>
              <w:top w:val="single" w:color="auto" w:sz="4" w:space="0"/>
              <w:left w:val="single" w:color="auto" w:sz="4" w:space="0"/>
              <w:bottom w:val="dotted" w:color="auto" w:sz="4" w:space="0"/>
              <w:right w:val="dotted" w:color="auto" w:sz="4" w:space="0"/>
            </w:tcBorders>
            <w:noWrap w:val="0"/>
            <w:vAlign w:val="top"/>
          </w:tcPr>
          <w:p w14:paraId="11368E9C">
            <w:pPr>
              <w:rPr>
                <w:sz w:val="9"/>
                <w:szCs w:val="9"/>
              </w:rPr>
            </w:pPr>
          </w:p>
        </w:tc>
      </w:tr>
      <w:tr w14:paraId="4591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Borders>
              <w:top w:val="dotted" w:color="auto" w:sz="4" w:space="0"/>
              <w:left w:val="single" w:color="auto" w:sz="4" w:space="0"/>
              <w:bottom w:val="dotted" w:color="auto" w:sz="4" w:space="0"/>
              <w:right w:val="dotted" w:color="auto" w:sz="4" w:space="0"/>
            </w:tcBorders>
            <w:noWrap w:val="0"/>
            <w:vAlign w:val="top"/>
          </w:tcPr>
          <w:p w14:paraId="461DABE2">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59367BF">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379ADB5">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0E57447">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C04600E">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DA35D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A90A76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293C1C79">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7A108072">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0E3F9041">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5882362D">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65923D04">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63AD6CB">
            <w:pPr>
              <w:jc w:val="center"/>
              <w:rPr>
                <w:sz w:val="9"/>
                <w:szCs w:val="9"/>
              </w:rPr>
            </w:pPr>
          </w:p>
        </w:tc>
        <w:tc>
          <w:tcPr>
            <w:tcW w:w="650" w:type="dxa"/>
            <w:tcBorders>
              <w:top w:val="dotted" w:color="auto" w:sz="4" w:space="0"/>
              <w:left w:val="single" w:color="auto" w:sz="4" w:space="0"/>
              <w:bottom w:val="dotted" w:color="auto" w:sz="4" w:space="0"/>
              <w:right w:val="dotted" w:color="auto" w:sz="4" w:space="0"/>
            </w:tcBorders>
            <w:noWrap w:val="0"/>
            <w:vAlign w:val="top"/>
          </w:tcPr>
          <w:p w14:paraId="3B4F4E44">
            <w:pPr>
              <w:jc w:val="center"/>
              <w:rPr>
                <w:sz w:val="9"/>
                <w:szCs w:val="9"/>
              </w:rPr>
            </w:pPr>
          </w:p>
        </w:tc>
      </w:tr>
    </w:tbl>
    <w:p w14:paraId="675B937E">
      <w:pPr>
        <w:numPr>
          <w:numId w:val="0"/>
        </w:numPr>
        <w:jc w:val="both"/>
        <w:rPr>
          <w:rFonts w:hint="default" w:ascii="Times New Roman" w:hAnsi="Times New Roman"/>
          <w:b/>
          <w:bCs/>
          <w:sz w:val="26"/>
          <w:szCs w:val="26"/>
          <w:u w:val="none"/>
          <w:lang w:val="vi-VN"/>
        </w:rPr>
      </w:pPr>
    </w:p>
    <w:p w14:paraId="59167E0F">
      <w:pPr>
        <w:rPr>
          <w:rFonts w:hint="default" w:ascii="Times New Roman" w:hAnsi="Times New Roman"/>
          <w:b/>
          <w:bCs/>
          <w:sz w:val="26"/>
          <w:szCs w:val="26"/>
          <w:u w:val="none"/>
          <w:lang w:val="vi-VN"/>
        </w:rPr>
      </w:pPr>
      <w:r>
        <w:rPr>
          <w:rFonts w:hint="default" w:ascii="Times New Roman" w:hAnsi="Times New Roman"/>
          <w:b/>
          <w:bCs/>
          <w:sz w:val="26"/>
          <w:szCs w:val="26"/>
          <w:u w:val="none"/>
          <w:lang w:val="vi-VN"/>
        </w:rPr>
        <w:br w:type="page"/>
      </w:r>
    </w:p>
    <w:p w14:paraId="4F0E7713">
      <w:pPr>
        <w:pStyle w:val="249"/>
        <w:spacing w:before="0" w:line="240" w:lineRule="auto"/>
        <w:ind w:left="0"/>
        <w:jc w:val="center"/>
        <w:rPr>
          <w:rFonts w:hint="default" w:ascii="Times New Roman" w:hAnsi="Times New Roman" w:cs="Times New Roman"/>
          <w:b/>
          <w:sz w:val="26"/>
          <w:szCs w:val="26"/>
          <w:lang w:val="fr-FR"/>
        </w:rPr>
      </w:pPr>
      <w:r>
        <w:rPr>
          <w:rFonts w:hint="default" w:ascii="Times New Roman" w:hAnsi="Times New Roman" w:cs="Times New Roman"/>
          <w:b/>
          <w:sz w:val="26"/>
          <w:szCs w:val="26"/>
          <w:lang w:val="fr-FR"/>
        </w:rPr>
        <w:t xml:space="preserve">MA TRẬN ĐỀ KIỂM TRA MÔN TOÁN </w:t>
      </w:r>
    </w:p>
    <w:p w14:paraId="4D59379C">
      <w:pPr>
        <w:pStyle w:val="249"/>
        <w:spacing w:before="0" w:line="240" w:lineRule="auto"/>
        <w:ind w:left="0"/>
        <w:jc w:val="center"/>
        <w:rPr>
          <w:rFonts w:hint="default" w:ascii="Times New Roman" w:hAnsi="Times New Roman" w:cs="Times New Roman"/>
          <w:b/>
          <w:sz w:val="26"/>
          <w:szCs w:val="26"/>
          <w:lang w:val="vi-VN"/>
        </w:r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5"/>
        <w:gridCol w:w="1209"/>
        <w:gridCol w:w="838"/>
        <w:gridCol w:w="800"/>
        <w:gridCol w:w="716"/>
        <w:gridCol w:w="861"/>
        <w:gridCol w:w="589"/>
        <w:gridCol w:w="709"/>
        <w:gridCol w:w="824"/>
        <w:gridCol w:w="785"/>
      </w:tblGrid>
      <w:tr w14:paraId="69E92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1955" w:type="dxa"/>
            <w:vMerge w:val="restart"/>
            <w:noWrap w:val="0"/>
            <w:vAlign w:val="top"/>
          </w:tcPr>
          <w:p w14:paraId="4DDDC831">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Mạch kiến thức,</w:t>
            </w:r>
          </w:p>
          <w:p w14:paraId="1813FD4F">
            <w:pPr>
              <w:pStyle w:val="249"/>
              <w:spacing w:before="0" w:line="240" w:lineRule="auto"/>
              <w:ind w:left="0"/>
              <w:jc w:val="center"/>
              <w:rPr>
                <w:rFonts w:hint="default" w:ascii="Times New Roman" w:hAnsi="Times New Roman" w:cs="Times New Roman"/>
                <w:b/>
                <w:sz w:val="26"/>
                <w:szCs w:val="26"/>
                <w:lang w:val="fr-FR"/>
              </w:rPr>
            </w:pPr>
            <w:r>
              <w:rPr>
                <w:rFonts w:hint="default" w:ascii="Times New Roman" w:hAnsi="Times New Roman" w:cs="Times New Roman"/>
                <w:color w:val="000000"/>
                <w:sz w:val="26"/>
                <w:szCs w:val="26"/>
                <w:lang w:val="fr-FR"/>
              </w:rPr>
              <w:t>kĩ năng</w:t>
            </w:r>
          </w:p>
        </w:tc>
        <w:tc>
          <w:tcPr>
            <w:tcW w:w="1209" w:type="dxa"/>
            <w:vMerge w:val="restart"/>
            <w:noWrap w:val="0"/>
            <w:vAlign w:val="center"/>
          </w:tcPr>
          <w:p w14:paraId="10203F04">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Số câu và số điểm</w:t>
            </w:r>
          </w:p>
        </w:tc>
        <w:tc>
          <w:tcPr>
            <w:tcW w:w="1638" w:type="dxa"/>
            <w:gridSpan w:val="2"/>
            <w:noWrap w:val="0"/>
            <w:vAlign w:val="center"/>
          </w:tcPr>
          <w:p w14:paraId="15303145">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Mức 1</w:t>
            </w:r>
          </w:p>
          <w:p w14:paraId="6DAC1D4B">
            <w:pPr>
              <w:spacing w:before="120" w:line="288" w:lineRule="auto"/>
              <w:jc w:val="center"/>
              <w:rPr>
                <w:rFonts w:hint="default" w:ascii="Times New Roman" w:hAnsi="Times New Roman" w:cs="Times New Roman"/>
                <w:color w:val="000000"/>
                <w:sz w:val="26"/>
                <w:szCs w:val="26"/>
                <w:lang w:val="fr-FR"/>
              </w:rPr>
            </w:pPr>
          </w:p>
        </w:tc>
        <w:tc>
          <w:tcPr>
            <w:tcW w:w="1577" w:type="dxa"/>
            <w:gridSpan w:val="2"/>
            <w:noWrap w:val="0"/>
            <w:vAlign w:val="center"/>
          </w:tcPr>
          <w:p w14:paraId="18CCAAFF">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Mức 2</w:t>
            </w:r>
          </w:p>
          <w:p w14:paraId="44158A17">
            <w:pPr>
              <w:spacing w:before="120" w:line="288" w:lineRule="auto"/>
              <w:jc w:val="center"/>
              <w:rPr>
                <w:rFonts w:hint="default" w:ascii="Times New Roman" w:hAnsi="Times New Roman" w:cs="Times New Roman"/>
                <w:color w:val="000000"/>
                <w:sz w:val="26"/>
                <w:szCs w:val="26"/>
                <w:lang w:val="fr-FR"/>
              </w:rPr>
            </w:pPr>
          </w:p>
        </w:tc>
        <w:tc>
          <w:tcPr>
            <w:tcW w:w="1298" w:type="dxa"/>
            <w:gridSpan w:val="2"/>
            <w:noWrap w:val="0"/>
            <w:vAlign w:val="center"/>
          </w:tcPr>
          <w:p w14:paraId="28ECCB03">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Mức 3</w:t>
            </w:r>
          </w:p>
          <w:p w14:paraId="2552FB2F">
            <w:pPr>
              <w:spacing w:before="120" w:line="288" w:lineRule="auto"/>
              <w:jc w:val="center"/>
              <w:rPr>
                <w:rFonts w:hint="default" w:ascii="Times New Roman" w:hAnsi="Times New Roman" w:cs="Times New Roman"/>
                <w:color w:val="000000"/>
                <w:sz w:val="26"/>
                <w:szCs w:val="26"/>
                <w:lang w:val="fr-FR"/>
              </w:rPr>
            </w:pPr>
          </w:p>
        </w:tc>
        <w:tc>
          <w:tcPr>
            <w:tcW w:w="1609" w:type="dxa"/>
            <w:gridSpan w:val="2"/>
            <w:noWrap w:val="0"/>
            <w:vAlign w:val="center"/>
          </w:tcPr>
          <w:p w14:paraId="4231C6D8">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Tổng</w:t>
            </w:r>
          </w:p>
        </w:tc>
      </w:tr>
      <w:tr w14:paraId="6D1D8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1955" w:type="dxa"/>
            <w:vMerge w:val="continue"/>
            <w:noWrap w:val="0"/>
            <w:vAlign w:val="top"/>
          </w:tcPr>
          <w:p w14:paraId="3C7492E6">
            <w:pPr>
              <w:pStyle w:val="249"/>
              <w:spacing w:before="0" w:line="240" w:lineRule="auto"/>
              <w:ind w:left="0"/>
              <w:jc w:val="center"/>
              <w:rPr>
                <w:rFonts w:hint="default" w:ascii="Times New Roman" w:hAnsi="Times New Roman" w:cs="Times New Roman"/>
                <w:b/>
                <w:sz w:val="26"/>
                <w:szCs w:val="26"/>
                <w:lang w:val="fr-FR"/>
              </w:rPr>
            </w:pPr>
          </w:p>
        </w:tc>
        <w:tc>
          <w:tcPr>
            <w:tcW w:w="1209" w:type="dxa"/>
            <w:vMerge w:val="continue"/>
            <w:noWrap w:val="0"/>
            <w:vAlign w:val="top"/>
          </w:tcPr>
          <w:p w14:paraId="474E4F6D">
            <w:pPr>
              <w:pStyle w:val="249"/>
              <w:spacing w:before="0" w:line="240" w:lineRule="auto"/>
              <w:ind w:left="0"/>
              <w:jc w:val="center"/>
              <w:rPr>
                <w:rFonts w:hint="default" w:ascii="Times New Roman" w:hAnsi="Times New Roman" w:cs="Times New Roman"/>
                <w:b/>
                <w:sz w:val="26"/>
                <w:szCs w:val="26"/>
                <w:lang w:val="fr-FR"/>
              </w:rPr>
            </w:pPr>
          </w:p>
        </w:tc>
        <w:tc>
          <w:tcPr>
            <w:tcW w:w="838" w:type="dxa"/>
            <w:noWrap w:val="0"/>
            <w:vAlign w:val="center"/>
          </w:tcPr>
          <w:p w14:paraId="7DF6C34C">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TN</w:t>
            </w:r>
          </w:p>
        </w:tc>
        <w:tc>
          <w:tcPr>
            <w:tcW w:w="800" w:type="dxa"/>
            <w:noWrap w:val="0"/>
            <w:vAlign w:val="center"/>
          </w:tcPr>
          <w:p w14:paraId="53020717">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TL</w:t>
            </w:r>
          </w:p>
        </w:tc>
        <w:tc>
          <w:tcPr>
            <w:tcW w:w="716" w:type="dxa"/>
            <w:noWrap w:val="0"/>
            <w:vAlign w:val="center"/>
          </w:tcPr>
          <w:p w14:paraId="2B539724">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TN</w:t>
            </w:r>
          </w:p>
        </w:tc>
        <w:tc>
          <w:tcPr>
            <w:tcW w:w="861" w:type="dxa"/>
            <w:noWrap w:val="0"/>
            <w:vAlign w:val="center"/>
          </w:tcPr>
          <w:p w14:paraId="2FF9F231">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TL</w:t>
            </w:r>
          </w:p>
        </w:tc>
        <w:tc>
          <w:tcPr>
            <w:tcW w:w="589" w:type="dxa"/>
            <w:noWrap w:val="0"/>
            <w:vAlign w:val="center"/>
          </w:tcPr>
          <w:p w14:paraId="6B48EA02">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TN</w:t>
            </w:r>
          </w:p>
        </w:tc>
        <w:tc>
          <w:tcPr>
            <w:tcW w:w="709" w:type="dxa"/>
            <w:noWrap w:val="0"/>
            <w:vAlign w:val="center"/>
          </w:tcPr>
          <w:p w14:paraId="6A35E5C5">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TL</w:t>
            </w:r>
          </w:p>
        </w:tc>
        <w:tc>
          <w:tcPr>
            <w:tcW w:w="824" w:type="dxa"/>
            <w:noWrap w:val="0"/>
            <w:vAlign w:val="center"/>
          </w:tcPr>
          <w:p w14:paraId="352E75FE">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TN</w:t>
            </w:r>
          </w:p>
        </w:tc>
        <w:tc>
          <w:tcPr>
            <w:tcW w:w="785" w:type="dxa"/>
            <w:noWrap w:val="0"/>
            <w:vAlign w:val="center"/>
          </w:tcPr>
          <w:p w14:paraId="52DDAA5E">
            <w:pPr>
              <w:spacing w:before="120" w:line="288" w:lineRule="auto"/>
              <w:jc w:val="center"/>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TL</w:t>
            </w:r>
          </w:p>
        </w:tc>
      </w:tr>
      <w:tr w14:paraId="29D04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restart"/>
            <w:noWrap w:val="0"/>
            <w:vAlign w:val="top"/>
          </w:tcPr>
          <w:p w14:paraId="0921441D">
            <w:pPr>
              <w:jc w:val="both"/>
              <w:rPr>
                <w:rFonts w:hint="default" w:ascii="Times New Roman" w:hAnsi="Times New Roman" w:cs="Times New Roman"/>
                <w:color w:val="000000"/>
                <w:sz w:val="26"/>
                <w:szCs w:val="26"/>
                <w:lang w:val="vi-VN"/>
              </w:rPr>
            </w:pPr>
            <w:r>
              <w:rPr>
                <w:rFonts w:hint="default" w:ascii="Times New Roman" w:hAnsi="Times New Roman" w:eastAsia="Calibri" w:cs="Times New Roman"/>
                <w:sz w:val="26"/>
                <w:szCs w:val="26"/>
              </w:rPr>
              <w:t>1.</w:t>
            </w:r>
            <w:r>
              <w:rPr>
                <w:rFonts w:hint="default" w:ascii="Times New Roman" w:hAnsi="Times New Roman" w:eastAsia="Calibri" w:cs="Times New Roman"/>
                <w:sz w:val="26"/>
                <w:szCs w:val="26"/>
                <w:lang w:val="vi-VN"/>
              </w:rPr>
              <w:t>Số và phép tính: Cộng, trừ các số trong phạm vi 100; đọc viết số.</w:t>
            </w:r>
          </w:p>
        </w:tc>
        <w:tc>
          <w:tcPr>
            <w:tcW w:w="1209" w:type="dxa"/>
            <w:noWrap w:val="0"/>
            <w:vAlign w:val="top"/>
          </w:tcPr>
          <w:p w14:paraId="7C2E9D14">
            <w:pPr>
              <w:spacing w:before="120" w:line="288"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Số câu</w:t>
            </w:r>
          </w:p>
        </w:tc>
        <w:tc>
          <w:tcPr>
            <w:tcW w:w="838" w:type="dxa"/>
            <w:noWrap w:val="0"/>
            <w:vAlign w:val="top"/>
          </w:tcPr>
          <w:p w14:paraId="2345373D">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800" w:type="dxa"/>
            <w:noWrap w:val="0"/>
            <w:vAlign w:val="top"/>
          </w:tcPr>
          <w:p w14:paraId="3E09E5E8">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2</w:t>
            </w:r>
          </w:p>
        </w:tc>
        <w:tc>
          <w:tcPr>
            <w:tcW w:w="716" w:type="dxa"/>
            <w:noWrap w:val="0"/>
            <w:vAlign w:val="top"/>
          </w:tcPr>
          <w:p w14:paraId="002F198E">
            <w:pPr>
              <w:pStyle w:val="249"/>
              <w:spacing w:before="0" w:line="240" w:lineRule="auto"/>
              <w:ind w:left="0"/>
              <w:jc w:val="center"/>
              <w:rPr>
                <w:rFonts w:hint="default" w:ascii="Times New Roman" w:hAnsi="Times New Roman" w:cs="Times New Roman"/>
                <w:sz w:val="26"/>
                <w:szCs w:val="26"/>
                <w:lang w:val="vi-VN"/>
              </w:rPr>
            </w:pPr>
          </w:p>
        </w:tc>
        <w:tc>
          <w:tcPr>
            <w:tcW w:w="861" w:type="dxa"/>
            <w:noWrap w:val="0"/>
            <w:vAlign w:val="top"/>
          </w:tcPr>
          <w:p w14:paraId="7329892C">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2</w:t>
            </w:r>
          </w:p>
        </w:tc>
        <w:tc>
          <w:tcPr>
            <w:tcW w:w="589" w:type="dxa"/>
            <w:noWrap w:val="0"/>
            <w:vAlign w:val="top"/>
          </w:tcPr>
          <w:p w14:paraId="6747E005">
            <w:pPr>
              <w:pStyle w:val="249"/>
              <w:spacing w:before="0" w:line="240" w:lineRule="auto"/>
              <w:ind w:left="0"/>
              <w:jc w:val="center"/>
              <w:rPr>
                <w:rFonts w:hint="default" w:ascii="Times New Roman" w:hAnsi="Times New Roman" w:cs="Times New Roman"/>
                <w:sz w:val="26"/>
                <w:szCs w:val="26"/>
                <w:lang w:val="fr-FR"/>
              </w:rPr>
            </w:pPr>
          </w:p>
        </w:tc>
        <w:tc>
          <w:tcPr>
            <w:tcW w:w="709" w:type="dxa"/>
            <w:noWrap w:val="0"/>
            <w:vAlign w:val="top"/>
          </w:tcPr>
          <w:p w14:paraId="6F8DE4D3">
            <w:pPr>
              <w:pStyle w:val="249"/>
              <w:spacing w:before="0" w:line="240" w:lineRule="auto"/>
              <w:ind w:left="0"/>
              <w:jc w:val="center"/>
              <w:rPr>
                <w:rFonts w:hint="default" w:ascii="Times New Roman" w:hAnsi="Times New Roman" w:cs="Times New Roman"/>
                <w:sz w:val="26"/>
                <w:szCs w:val="26"/>
                <w:lang w:val="fr-FR"/>
              </w:rPr>
            </w:pPr>
            <w:r>
              <w:rPr>
                <w:rFonts w:hint="default" w:ascii="Times New Roman" w:hAnsi="Times New Roman" w:cs="Times New Roman"/>
                <w:sz w:val="26"/>
                <w:szCs w:val="26"/>
                <w:lang w:val="fr-FR"/>
              </w:rPr>
              <w:t>1</w:t>
            </w:r>
          </w:p>
        </w:tc>
        <w:tc>
          <w:tcPr>
            <w:tcW w:w="824" w:type="dxa"/>
            <w:noWrap w:val="0"/>
            <w:vAlign w:val="top"/>
          </w:tcPr>
          <w:p w14:paraId="56535994">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785" w:type="dxa"/>
            <w:noWrap w:val="0"/>
            <w:vAlign w:val="top"/>
          </w:tcPr>
          <w:p w14:paraId="203C2431">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5</w:t>
            </w:r>
          </w:p>
        </w:tc>
      </w:tr>
      <w:tr w14:paraId="792CB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continue"/>
            <w:noWrap w:val="0"/>
            <w:vAlign w:val="top"/>
          </w:tcPr>
          <w:p w14:paraId="19F92B8A">
            <w:pPr>
              <w:jc w:val="both"/>
              <w:rPr>
                <w:rFonts w:hint="default" w:ascii="Times New Roman" w:hAnsi="Times New Roman" w:cs="Times New Roman"/>
                <w:color w:val="000000"/>
                <w:sz w:val="26"/>
                <w:szCs w:val="26"/>
              </w:rPr>
            </w:pPr>
          </w:p>
        </w:tc>
        <w:tc>
          <w:tcPr>
            <w:tcW w:w="1209" w:type="dxa"/>
            <w:noWrap w:val="0"/>
            <w:vAlign w:val="top"/>
          </w:tcPr>
          <w:p w14:paraId="64FD3419">
            <w:pPr>
              <w:spacing w:before="120" w:line="288"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Câu số</w:t>
            </w:r>
          </w:p>
        </w:tc>
        <w:tc>
          <w:tcPr>
            <w:tcW w:w="838" w:type="dxa"/>
            <w:noWrap w:val="0"/>
            <w:vAlign w:val="top"/>
          </w:tcPr>
          <w:p w14:paraId="0118E0F8">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800" w:type="dxa"/>
            <w:noWrap w:val="0"/>
            <w:vAlign w:val="top"/>
          </w:tcPr>
          <w:p w14:paraId="3B8490A6">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4, 5</w:t>
            </w:r>
          </w:p>
        </w:tc>
        <w:tc>
          <w:tcPr>
            <w:tcW w:w="716" w:type="dxa"/>
            <w:noWrap w:val="0"/>
            <w:vAlign w:val="top"/>
          </w:tcPr>
          <w:p w14:paraId="28A83191">
            <w:pPr>
              <w:pStyle w:val="249"/>
              <w:spacing w:before="0" w:line="240" w:lineRule="auto"/>
              <w:ind w:left="0"/>
              <w:jc w:val="center"/>
              <w:rPr>
                <w:rFonts w:hint="default" w:ascii="Times New Roman" w:hAnsi="Times New Roman" w:cs="Times New Roman"/>
                <w:sz w:val="26"/>
                <w:szCs w:val="26"/>
                <w:lang w:val="vi-VN"/>
              </w:rPr>
            </w:pPr>
          </w:p>
        </w:tc>
        <w:tc>
          <w:tcPr>
            <w:tcW w:w="861" w:type="dxa"/>
            <w:noWrap w:val="0"/>
            <w:vAlign w:val="top"/>
          </w:tcPr>
          <w:p w14:paraId="3D616BA3">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3, 9</w:t>
            </w:r>
          </w:p>
        </w:tc>
        <w:tc>
          <w:tcPr>
            <w:tcW w:w="589" w:type="dxa"/>
            <w:noWrap w:val="0"/>
            <w:vAlign w:val="top"/>
          </w:tcPr>
          <w:p w14:paraId="19A184AE">
            <w:pPr>
              <w:pStyle w:val="249"/>
              <w:spacing w:before="0" w:line="240" w:lineRule="auto"/>
              <w:ind w:left="0"/>
              <w:jc w:val="center"/>
              <w:rPr>
                <w:rFonts w:hint="default" w:ascii="Times New Roman" w:hAnsi="Times New Roman" w:cs="Times New Roman"/>
                <w:sz w:val="26"/>
                <w:szCs w:val="26"/>
                <w:lang w:val="vi-VN"/>
              </w:rPr>
            </w:pPr>
          </w:p>
        </w:tc>
        <w:tc>
          <w:tcPr>
            <w:tcW w:w="709" w:type="dxa"/>
            <w:noWrap w:val="0"/>
            <w:vAlign w:val="top"/>
          </w:tcPr>
          <w:p w14:paraId="5099DA35">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10</w:t>
            </w:r>
          </w:p>
        </w:tc>
        <w:tc>
          <w:tcPr>
            <w:tcW w:w="824" w:type="dxa"/>
            <w:noWrap w:val="0"/>
            <w:vAlign w:val="top"/>
          </w:tcPr>
          <w:p w14:paraId="5730870C">
            <w:pPr>
              <w:pStyle w:val="249"/>
              <w:spacing w:before="0" w:line="240" w:lineRule="auto"/>
              <w:ind w:left="0"/>
              <w:jc w:val="center"/>
              <w:rPr>
                <w:rFonts w:hint="default" w:ascii="Times New Roman" w:hAnsi="Times New Roman" w:cs="Times New Roman"/>
                <w:sz w:val="26"/>
                <w:szCs w:val="26"/>
                <w:lang w:val="vi-VN"/>
              </w:rPr>
            </w:pPr>
          </w:p>
        </w:tc>
        <w:tc>
          <w:tcPr>
            <w:tcW w:w="785" w:type="dxa"/>
            <w:noWrap w:val="0"/>
            <w:vAlign w:val="top"/>
          </w:tcPr>
          <w:p w14:paraId="43CB150B">
            <w:pPr>
              <w:pStyle w:val="249"/>
              <w:spacing w:before="0" w:line="240" w:lineRule="auto"/>
              <w:ind w:left="0"/>
              <w:jc w:val="center"/>
              <w:rPr>
                <w:rFonts w:hint="default" w:ascii="Times New Roman" w:hAnsi="Times New Roman" w:cs="Times New Roman"/>
                <w:sz w:val="26"/>
                <w:szCs w:val="26"/>
                <w:lang w:val="vi-VN"/>
              </w:rPr>
            </w:pPr>
          </w:p>
        </w:tc>
      </w:tr>
      <w:tr w14:paraId="0B7C1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1955" w:type="dxa"/>
            <w:vMerge w:val="continue"/>
            <w:noWrap w:val="0"/>
            <w:vAlign w:val="center"/>
          </w:tcPr>
          <w:p w14:paraId="06AB268E">
            <w:pPr>
              <w:pStyle w:val="249"/>
              <w:spacing w:before="0" w:line="240" w:lineRule="auto"/>
              <w:ind w:left="0"/>
              <w:jc w:val="both"/>
              <w:rPr>
                <w:rFonts w:hint="default" w:ascii="Times New Roman" w:hAnsi="Times New Roman" w:cs="Times New Roman"/>
                <w:b/>
                <w:sz w:val="26"/>
                <w:szCs w:val="26"/>
                <w:lang w:val="vi-VN"/>
              </w:rPr>
            </w:pPr>
          </w:p>
        </w:tc>
        <w:tc>
          <w:tcPr>
            <w:tcW w:w="1209" w:type="dxa"/>
            <w:noWrap w:val="0"/>
            <w:vAlign w:val="top"/>
          </w:tcPr>
          <w:p w14:paraId="07F57414">
            <w:pPr>
              <w:spacing w:before="120" w:line="288" w:lineRule="auto"/>
              <w:jc w:val="center"/>
              <w:rPr>
                <w:rFonts w:hint="default" w:ascii="Times New Roman" w:hAnsi="Times New Roman" w:cs="Times New Roman"/>
                <w:b/>
                <w:color w:val="000000"/>
                <w:sz w:val="26"/>
                <w:szCs w:val="26"/>
                <w:lang w:val="vi-VN"/>
              </w:rPr>
            </w:pPr>
            <w:r>
              <w:rPr>
                <w:rFonts w:hint="default" w:ascii="Times New Roman" w:hAnsi="Times New Roman" w:cs="Times New Roman"/>
                <w:b/>
                <w:color w:val="000000"/>
                <w:sz w:val="26"/>
                <w:szCs w:val="26"/>
                <w:lang w:val="vi-VN"/>
              </w:rPr>
              <w:t>Số điểm</w:t>
            </w:r>
          </w:p>
        </w:tc>
        <w:tc>
          <w:tcPr>
            <w:tcW w:w="838" w:type="dxa"/>
            <w:noWrap w:val="0"/>
            <w:vAlign w:val="top"/>
          </w:tcPr>
          <w:p w14:paraId="5DD8AD85">
            <w:pPr>
              <w:jc w:val="center"/>
              <w:rPr>
                <w:rFonts w:hint="default" w:ascii="Times New Roman" w:hAnsi="Times New Roman" w:cs="Times New Roman"/>
                <w:b/>
                <w:sz w:val="26"/>
                <w:szCs w:val="26"/>
                <w:lang w:val="vi-VN"/>
              </w:rPr>
            </w:pPr>
            <w:r>
              <w:rPr>
                <w:rFonts w:hint="default" w:ascii="Times New Roman" w:hAnsi="Times New Roman" w:cs="Times New Roman"/>
                <w:b/>
                <w:color w:val="FF0000"/>
                <w:sz w:val="26"/>
                <w:szCs w:val="26"/>
                <w:lang w:val="vi-VN"/>
              </w:rPr>
              <w:t>1</w:t>
            </w:r>
          </w:p>
        </w:tc>
        <w:tc>
          <w:tcPr>
            <w:tcW w:w="800" w:type="dxa"/>
            <w:noWrap w:val="0"/>
            <w:vAlign w:val="top"/>
          </w:tcPr>
          <w:p w14:paraId="0CFD59F1">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2</w:t>
            </w:r>
          </w:p>
        </w:tc>
        <w:tc>
          <w:tcPr>
            <w:tcW w:w="716" w:type="dxa"/>
            <w:noWrap w:val="0"/>
            <w:vAlign w:val="top"/>
          </w:tcPr>
          <w:p w14:paraId="5FE9B243">
            <w:pPr>
              <w:pStyle w:val="249"/>
              <w:spacing w:before="0" w:line="240" w:lineRule="auto"/>
              <w:ind w:left="0"/>
              <w:jc w:val="center"/>
              <w:rPr>
                <w:rFonts w:hint="default" w:ascii="Times New Roman" w:hAnsi="Times New Roman" w:cs="Times New Roman"/>
                <w:b/>
                <w:color w:val="FF0000"/>
                <w:sz w:val="26"/>
                <w:szCs w:val="26"/>
                <w:lang w:val="vi-VN"/>
              </w:rPr>
            </w:pPr>
          </w:p>
        </w:tc>
        <w:tc>
          <w:tcPr>
            <w:tcW w:w="861" w:type="dxa"/>
            <w:noWrap w:val="0"/>
            <w:vAlign w:val="top"/>
          </w:tcPr>
          <w:p w14:paraId="364F1A27">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2</w:t>
            </w:r>
          </w:p>
        </w:tc>
        <w:tc>
          <w:tcPr>
            <w:tcW w:w="589" w:type="dxa"/>
            <w:noWrap w:val="0"/>
            <w:vAlign w:val="top"/>
          </w:tcPr>
          <w:p w14:paraId="0F57C054">
            <w:pPr>
              <w:pStyle w:val="249"/>
              <w:spacing w:before="0" w:line="240" w:lineRule="auto"/>
              <w:ind w:left="0"/>
              <w:jc w:val="center"/>
              <w:rPr>
                <w:rFonts w:hint="default" w:ascii="Times New Roman" w:hAnsi="Times New Roman" w:cs="Times New Roman"/>
                <w:b/>
                <w:color w:val="FF0000"/>
                <w:sz w:val="26"/>
                <w:szCs w:val="26"/>
                <w:lang w:val="vi-VN"/>
              </w:rPr>
            </w:pPr>
          </w:p>
        </w:tc>
        <w:tc>
          <w:tcPr>
            <w:tcW w:w="709" w:type="dxa"/>
            <w:noWrap w:val="0"/>
            <w:vAlign w:val="top"/>
          </w:tcPr>
          <w:p w14:paraId="62FD5882">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c>
          <w:tcPr>
            <w:tcW w:w="824" w:type="dxa"/>
            <w:noWrap w:val="0"/>
            <w:vAlign w:val="top"/>
          </w:tcPr>
          <w:p w14:paraId="626692BD">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c>
          <w:tcPr>
            <w:tcW w:w="785" w:type="dxa"/>
            <w:noWrap w:val="0"/>
            <w:vAlign w:val="top"/>
          </w:tcPr>
          <w:p w14:paraId="540F729D">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5</w:t>
            </w:r>
          </w:p>
        </w:tc>
      </w:tr>
      <w:tr w14:paraId="2C334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restart"/>
            <w:noWrap w:val="0"/>
            <w:vAlign w:val="center"/>
          </w:tcPr>
          <w:p w14:paraId="7C8CC75F">
            <w:pPr>
              <w:numPr>
                <w:numId w:val="0"/>
              </w:numPr>
              <w:ind w:leftChars="0"/>
              <w:jc w:val="both"/>
              <w:rPr>
                <w:rFonts w:hint="default" w:ascii="Times New Roman" w:hAnsi="Times New Roman" w:cs="Times New Roman"/>
                <w:color w:val="000000"/>
                <w:sz w:val="26"/>
                <w:szCs w:val="26"/>
                <w:lang w:val="vi-VN"/>
              </w:rPr>
            </w:pPr>
            <w:r>
              <w:rPr>
                <w:rFonts w:hint="default" w:ascii="Times New Roman" w:hAnsi="Times New Roman" w:eastAsia="Calibri" w:cs="Times New Roman"/>
                <w:sz w:val="26"/>
                <w:szCs w:val="26"/>
                <w:lang w:val="vi-VN"/>
              </w:rPr>
              <w:t>2.Đại lượng và đo đại lượng: Nhận biết được đơn vị đo thời gian, đo khối lượng, đo thể tích.</w:t>
            </w:r>
          </w:p>
        </w:tc>
        <w:tc>
          <w:tcPr>
            <w:tcW w:w="1209" w:type="dxa"/>
            <w:noWrap w:val="0"/>
            <w:vAlign w:val="top"/>
          </w:tcPr>
          <w:p w14:paraId="5D5CD0B3">
            <w:pPr>
              <w:spacing w:before="120" w:line="288" w:lineRule="auto"/>
              <w:jc w:val="center"/>
              <w:rPr>
                <w:rFonts w:hint="default" w:ascii="Times New Roman" w:hAnsi="Times New Roman" w:cs="Times New Roman"/>
                <w:color w:val="000000"/>
                <w:sz w:val="26"/>
                <w:szCs w:val="26"/>
                <w:lang w:val="vi-VN"/>
              </w:rPr>
            </w:pPr>
            <w:r>
              <w:rPr>
                <w:rFonts w:hint="default" w:ascii="Times New Roman" w:hAnsi="Times New Roman" w:cs="Times New Roman"/>
                <w:color w:val="000000"/>
                <w:sz w:val="26"/>
                <w:szCs w:val="26"/>
                <w:lang w:val="vi-VN"/>
              </w:rPr>
              <w:t>Số câu</w:t>
            </w:r>
          </w:p>
        </w:tc>
        <w:tc>
          <w:tcPr>
            <w:tcW w:w="838" w:type="dxa"/>
            <w:noWrap w:val="0"/>
            <w:vAlign w:val="top"/>
          </w:tcPr>
          <w:p w14:paraId="68C84CAF">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2</w:t>
            </w:r>
          </w:p>
        </w:tc>
        <w:tc>
          <w:tcPr>
            <w:tcW w:w="800" w:type="dxa"/>
            <w:noWrap w:val="0"/>
            <w:vAlign w:val="top"/>
          </w:tcPr>
          <w:p w14:paraId="313014CF">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716" w:type="dxa"/>
            <w:noWrap w:val="0"/>
            <w:vAlign w:val="top"/>
          </w:tcPr>
          <w:p w14:paraId="17B8BCF5">
            <w:pPr>
              <w:pStyle w:val="249"/>
              <w:spacing w:before="0" w:line="240" w:lineRule="auto"/>
              <w:ind w:left="0"/>
              <w:jc w:val="center"/>
              <w:rPr>
                <w:rFonts w:hint="default" w:ascii="Times New Roman" w:hAnsi="Times New Roman" w:cs="Times New Roman"/>
                <w:sz w:val="26"/>
                <w:szCs w:val="26"/>
                <w:lang w:val="vi-VN"/>
              </w:rPr>
            </w:pPr>
          </w:p>
        </w:tc>
        <w:tc>
          <w:tcPr>
            <w:tcW w:w="861" w:type="dxa"/>
            <w:noWrap w:val="0"/>
            <w:vAlign w:val="top"/>
          </w:tcPr>
          <w:p w14:paraId="03837103">
            <w:pPr>
              <w:pStyle w:val="249"/>
              <w:spacing w:before="0" w:line="240" w:lineRule="auto"/>
              <w:ind w:left="0"/>
              <w:jc w:val="center"/>
              <w:rPr>
                <w:rFonts w:hint="default" w:ascii="Times New Roman" w:hAnsi="Times New Roman" w:cs="Times New Roman"/>
                <w:sz w:val="26"/>
                <w:szCs w:val="26"/>
                <w:lang w:val="vi-VN"/>
              </w:rPr>
            </w:pPr>
          </w:p>
        </w:tc>
        <w:tc>
          <w:tcPr>
            <w:tcW w:w="589" w:type="dxa"/>
            <w:noWrap w:val="0"/>
            <w:vAlign w:val="top"/>
          </w:tcPr>
          <w:p w14:paraId="7AEC25EB">
            <w:pPr>
              <w:pStyle w:val="249"/>
              <w:spacing w:before="0" w:line="240" w:lineRule="auto"/>
              <w:ind w:left="0"/>
              <w:jc w:val="center"/>
              <w:rPr>
                <w:rFonts w:hint="default" w:ascii="Times New Roman" w:hAnsi="Times New Roman" w:cs="Times New Roman"/>
                <w:sz w:val="26"/>
                <w:szCs w:val="26"/>
                <w:lang w:val="vi-VN"/>
              </w:rPr>
            </w:pPr>
          </w:p>
        </w:tc>
        <w:tc>
          <w:tcPr>
            <w:tcW w:w="709" w:type="dxa"/>
            <w:noWrap w:val="0"/>
            <w:vAlign w:val="top"/>
          </w:tcPr>
          <w:p w14:paraId="3376A86C">
            <w:pPr>
              <w:pStyle w:val="249"/>
              <w:spacing w:before="0" w:line="240" w:lineRule="auto"/>
              <w:ind w:left="0"/>
              <w:jc w:val="center"/>
              <w:rPr>
                <w:rFonts w:hint="default" w:ascii="Times New Roman" w:hAnsi="Times New Roman" w:cs="Times New Roman"/>
                <w:sz w:val="26"/>
                <w:szCs w:val="26"/>
                <w:lang w:val="vi-VN"/>
              </w:rPr>
            </w:pPr>
          </w:p>
        </w:tc>
        <w:tc>
          <w:tcPr>
            <w:tcW w:w="824" w:type="dxa"/>
            <w:noWrap w:val="0"/>
            <w:vAlign w:val="top"/>
          </w:tcPr>
          <w:p w14:paraId="6863B0F3">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2</w:t>
            </w:r>
          </w:p>
        </w:tc>
        <w:tc>
          <w:tcPr>
            <w:tcW w:w="785" w:type="dxa"/>
            <w:noWrap w:val="0"/>
            <w:vAlign w:val="top"/>
          </w:tcPr>
          <w:p w14:paraId="500F0130">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r>
      <w:tr w14:paraId="30DC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continue"/>
            <w:noWrap w:val="0"/>
            <w:vAlign w:val="center"/>
          </w:tcPr>
          <w:p w14:paraId="32A71EA3">
            <w:pPr>
              <w:jc w:val="both"/>
              <w:rPr>
                <w:rFonts w:hint="default" w:ascii="Times New Roman" w:hAnsi="Times New Roman" w:cs="Times New Roman"/>
                <w:b/>
                <w:color w:val="000000"/>
                <w:sz w:val="26"/>
                <w:szCs w:val="26"/>
              </w:rPr>
            </w:pPr>
          </w:p>
        </w:tc>
        <w:tc>
          <w:tcPr>
            <w:tcW w:w="1209" w:type="dxa"/>
            <w:noWrap w:val="0"/>
            <w:vAlign w:val="top"/>
          </w:tcPr>
          <w:p w14:paraId="637B0D05">
            <w:pPr>
              <w:spacing w:before="120" w:line="288"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Câu số</w:t>
            </w:r>
          </w:p>
        </w:tc>
        <w:tc>
          <w:tcPr>
            <w:tcW w:w="838" w:type="dxa"/>
            <w:noWrap w:val="0"/>
            <w:vAlign w:val="top"/>
          </w:tcPr>
          <w:p w14:paraId="6A197044">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2, 6 </w:t>
            </w:r>
          </w:p>
        </w:tc>
        <w:tc>
          <w:tcPr>
            <w:tcW w:w="800" w:type="dxa"/>
            <w:noWrap w:val="0"/>
            <w:vAlign w:val="top"/>
          </w:tcPr>
          <w:p w14:paraId="50FA9E5A">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7</w:t>
            </w:r>
          </w:p>
        </w:tc>
        <w:tc>
          <w:tcPr>
            <w:tcW w:w="716" w:type="dxa"/>
            <w:noWrap w:val="0"/>
            <w:vAlign w:val="top"/>
          </w:tcPr>
          <w:p w14:paraId="21D402A1">
            <w:pPr>
              <w:pStyle w:val="249"/>
              <w:spacing w:before="0" w:line="240" w:lineRule="auto"/>
              <w:ind w:left="0"/>
              <w:jc w:val="left"/>
              <w:rPr>
                <w:rFonts w:hint="default" w:ascii="Times New Roman" w:hAnsi="Times New Roman" w:cs="Times New Roman"/>
                <w:sz w:val="26"/>
                <w:szCs w:val="26"/>
                <w:lang w:val="fr-FR"/>
              </w:rPr>
            </w:pPr>
          </w:p>
        </w:tc>
        <w:tc>
          <w:tcPr>
            <w:tcW w:w="861" w:type="dxa"/>
            <w:noWrap w:val="0"/>
            <w:vAlign w:val="top"/>
          </w:tcPr>
          <w:p w14:paraId="50E5F32F">
            <w:pPr>
              <w:pStyle w:val="249"/>
              <w:spacing w:before="0" w:line="240" w:lineRule="auto"/>
              <w:ind w:left="0"/>
              <w:jc w:val="center"/>
              <w:rPr>
                <w:rFonts w:hint="default" w:ascii="Times New Roman" w:hAnsi="Times New Roman" w:cs="Times New Roman"/>
                <w:sz w:val="26"/>
                <w:szCs w:val="26"/>
                <w:lang w:val="fr-FR"/>
              </w:rPr>
            </w:pPr>
          </w:p>
        </w:tc>
        <w:tc>
          <w:tcPr>
            <w:tcW w:w="589" w:type="dxa"/>
            <w:noWrap w:val="0"/>
            <w:vAlign w:val="top"/>
          </w:tcPr>
          <w:p w14:paraId="57E65F04">
            <w:pPr>
              <w:pStyle w:val="249"/>
              <w:spacing w:before="0" w:line="240" w:lineRule="auto"/>
              <w:ind w:left="0"/>
              <w:jc w:val="center"/>
              <w:rPr>
                <w:rFonts w:hint="default" w:ascii="Times New Roman" w:hAnsi="Times New Roman" w:cs="Times New Roman"/>
                <w:sz w:val="26"/>
                <w:szCs w:val="26"/>
                <w:lang w:val="fr-FR"/>
              </w:rPr>
            </w:pPr>
          </w:p>
        </w:tc>
        <w:tc>
          <w:tcPr>
            <w:tcW w:w="709" w:type="dxa"/>
            <w:noWrap w:val="0"/>
            <w:vAlign w:val="top"/>
          </w:tcPr>
          <w:p w14:paraId="30C59936">
            <w:pPr>
              <w:pStyle w:val="249"/>
              <w:spacing w:before="0" w:line="240" w:lineRule="auto"/>
              <w:ind w:left="0"/>
              <w:jc w:val="center"/>
              <w:rPr>
                <w:rFonts w:hint="default" w:ascii="Times New Roman" w:hAnsi="Times New Roman" w:cs="Times New Roman"/>
                <w:sz w:val="26"/>
                <w:szCs w:val="26"/>
                <w:lang w:val="fr-FR"/>
              </w:rPr>
            </w:pPr>
          </w:p>
        </w:tc>
        <w:tc>
          <w:tcPr>
            <w:tcW w:w="824" w:type="dxa"/>
            <w:noWrap w:val="0"/>
            <w:vAlign w:val="top"/>
          </w:tcPr>
          <w:p w14:paraId="22784B2B">
            <w:pPr>
              <w:pStyle w:val="249"/>
              <w:spacing w:before="0" w:line="240" w:lineRule="auto"/>
              <w:ind w:left="0"/>
              <w:jc w:val="center"/>
              <w:rPr>
                <w:rFonts w:hint="default" w:ascii="Times New Roman" w:hAnsi="Times New Roman" w:cs="Times New Roman"/>
                <w:sz w:val="26"/>
                <w:szCs w:val="26"/>
                <w:lang w:val="fr-FR"/>
              </w:rPr>
            </w:pPr>
          </w:p>
        </w:tc>
        <w:tc>
          <w:tcPr>
            <w:tcW w:w="785" w:type="dxa"/>
            <w:noWrap w:val="0"/>
            <w:vAlign w:val="top"/>
          </w:tcPr>
          <w:p w14:paraId="00BB52DE">
            <w:pPr>
              <w:pStyle w:val="249"/>
              <w:spacing w:before="0" w:line="240" w:lineRule="auto"/>
              <w:ind w:left="0"/>
              <w:jc w:val="center"/>
              <w:rPr>
                <w:rFonts w:hint="default" w:ascii="Times New Roman" w:hAnsi="Times New Roman" w:cs="Times New Roman"/>
                <w:sz w:val="26"/>
                <w:szCs w:val="26"/>
                <w:lang w:val="fr-FR"/>
              </w:rPr>
            </w:pPr>
          </w:p>
        </w:tc>
      </w:tr>
      <w:tr w14:paraId="58453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1955" w:type="dxa"/>
            <w:vMerge w:val="continue"/>
            <w:noWrap w:val="0"/>
            <w:vAlign w:val="top"/>
          </w:tcPr>
          <w:p w14:paraId="1116F640">
            <w:pPr>
              <w:pStyle w:val="249"/>
              <w:spacing w:before="0" w:line="240" w:lineRule="auto"/>
              <w:ind w:left="0"/>
              <w:jc w:val="both"/>
              <w:rPr>
                <w:rFonts w:hint="default" w:ascii="Times New Roman" w:hAnsi="Times New Roman" w:cs="Times New Roman"/>
                <w:b/>
                <w:sz w:val="26"/>
                <w:szCs w:val="26"/>
                <w:lang w:val="fr-FR"/>
              </w:rPr>
            </w:pPr>
          </w:p>
        </w:tc>
        <w:tc>
          <w:tcPr>
            <w:tcW w:w="1209" w:type="dxa"/>
            <w:noWrap w:val="0"/>
            <w:vAlign w:val="top"/>
          </w:tcPr>
          <w:p w14:paraId="7490AFD5">
            <w:pPr>
              <w:spacing w:before="120" w:line="288" w:lineRule="auto"/>
              <w:jc w:val="cente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Số điểm</w:t>
            </w:r>
          </w:p>
        </w:tc>
        <w:tc>
          <w:tcPr>
            <w:tcW w:w="838" w:type="dxa"/>
            <w:noWrap w:val="0"/>
            <w:vAlign w:val="top"/>
          </w:tcPr>
          <w:p w14:paraId="2A4C42B4">
            <w:pPr>
              <w:jc w:val="center"/>
              <w:rPr>
                <w:rFonts w:hint="default" w:ascii="Times New Roman" w:hAnsi="Times New Roman" w:cs="Times New Roman"/>
                <w:b/>
                <w:sz w:val="26"/>
                <w:szCs w:val="26"/>
                <w:lang w:val="vi-VN"/>
              </w:rPr>
            </w:pPr>
            <w:r>
              <w:rPr>
                <w:rFonts w:hint="default" w:ascii="Times New Roman" w:hAnsi="Times New Roman" w:cs="Times New Roman"/>
                <w:b/>
                <w:color w:val="FF0000"/>
                <w:sz w:val="26"/>
                <w:szCs w:val="26"/>
                <w:lang w:val="vi-VN"/>
              </w:rPr>
              <w:t>2</w:t>
            </w:r>
          </w:p>
        </w:tc>
        <w:tc>
          <w:tcPr>
            <w:tcW w:w="800" w:type="dxa"/>
            <w:noWrap w:val="0"/>
            <w:vAlign w:val="top"/>
          </w:tcPr>
          <w:p w14:paraId="425E7240">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c>
          <w:tcPr>
            <w:tcW w:w="716" w:type="dxa"/>
            <w:noWrap w:val="0"/>
            <w:vAlign w:val="top"/>
          </w:tcPr>
          <w:p w14:paraId="6F22919E">
            <w:pPr>
              <w:pStyle w:val="249"/>
              <w:spacing w:before="0" w:line="240" w:lineRule="auto"/>
              <w:ind w:left="0"/>
              <w:jc w:val="center"/>
              <w:rPr>
                <w:rFonts w:hint="default" w:ascii="Times New Roman" w:hAnsi="Times New Roman" w:cs="Times New Roman"/>
                <w:b/>
                <w:color w:val="FF0000"/>
                <w:sz w:val="26"/>
                <w:szCs w:val="26"/>
                <w:lang w:val="fr-FR"/>
              </w:rPr>
            </w:pPr>
          </w:p>
        </w:tc>
        <w:tc>
          <w:tcPr>
            <w:tcW w:w="861" w:type="dxa"/>
            <w:noWrap w:val="0"/>
            <w:vAlign w:val="top"/>
          </w:tcPr>
          <w:p w14:paraId="3AAC143F">
            <w:pPr>
              <w:pStyle w:val="249"/>
              <w:spacing w:before="0" w:line="240" w:lineRule="auto"/>
              <w:ind w:left="0"/>
              <w:jc w:val="center"/>
              <w:rPr>
                <w:rFonts w:hint="default" w:ascii="Times New Roman" w:hAnsi="Times New Roman" w:cs="Times New Roman"/>
                <w:b/>
                <w:color w:val="FF0000"/>
                <w:sz w:val="26"/>
                <w:szCs w:val="26"/>
                <w:lang w:val="fr-FR"/>
              </w:rPr>
            </w:pPr>
          </w:p>
        </w:tc>
        <w:tc>
          <w:tcPr>
            <w:tcW w:w="589" w:type="dxa"/>
            <w:noWrap w:val="0"/>
            <w:vAlign w:val="top"/>
          </w:tcPr>
          <w:p w14:paraId="4DDBE3CA">
            <w:pPr>
              <w:pStyle w:val="249"/>
              <w:spacing w:before="0" w:line="240" w:lineRule="auto"/>
              <w:ind w:left="0"/>
              <w:jc w:val="center"/>
              <w:rPr>
                <w:rFonts w:hint="default" w:ascii="Times New Roman" w:hAnsi="Times New Roman" w:cs="Times New Roman"/>
                <w:b/>
                <w:color w:val="FF0000"/>
                <w:sz w:val="26"/>
                <w:szCs w:val="26"/>
                <w:lang w:val="fr-FR"/>
              </w:rPr>
            </w:pPr>
          </w:p>
        </w:tc>
        <w:tc>
          <w:tcPr>
            <w:tcW w:w="709" w:type="dxa"/>
            <w:noWrap w:val="0"/>
            <w:vAlign w:val="top"/>
          </w:tcPr>
          <w:p w14:paraId="2FA38BAD">
            <w:pPr>
              <w:pStyle w:val="249"/>
              <w:spacing w:before="0" w:line="240" w:lineRule="auto"/>
              <w:ind w:left="0"/>
              <w:jc w:val="center"/>
              <w:rPr>
                <w:rFonts w:hint="default" w:ascii="Times New Roman" w:hAnsi="Times New Roman" w:cs="Times New Roman"/>
                <w:b/>
                <w:color w:val="FF0000"/>
                <w:sz w:val="26"/>
                <w:szCs w:val="26"/>
                <w:lang w:val="fr-FR"/>
              </w:rPr>
            </w:pPr>
          </w:p>
        </w:tc>
        <w:tc>
          <w:tcPr>
            <w:tcW w:w="824" w:type="dxa"/>
            <w:noWrap w:val="0"/>
            <w:vAlign w:val="top"/>
          </w:tcPr>
          <w:p w14:paraId="4B3DDC63">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2</w:t>
            </w:r>
          </w:p>
        </w:tc>
        <w:tc>
          <w:tcPr>
            <w:tcW w:w="785" w:type="dxa"/>
            <w:noWrap w:val="0"/>
            <w:vAlign w:val="top"/>
          </w:tcPr>
          <w:p w14:paraId="2C584A22">
            <w:pPr>
              <w:pStyle w:val="249"/>
              <w:spacing w:before="0" w:line="240" w:lineRule="auto"/>
              <w:ind w:left="0"/>
              <w:jc w:val="center"/>
              <w:rPr>
                <w:rFonts w:hint="default" w:ascii="Times New Roman" w:hAnsi="Times New Roman" w:cs="Times New Roman"/>
                <w:b/>
                <w:color w:val="FF0000"/>
                <w:sz w:val="26"/>
                <w:szCs w:val="26"/>
                <w:lang w:val="vi-VN"/>
              </w:rPr>
            </w:pPr>
            <w:r>
              <w:rPr>
                <w:rFonts w:hint="default" w:ascii="Times New Roman" w:hAnsi="Times New Roman" w:cs="Times New Roman"/>
                <w:b/>
                <w:color w:val="FF0000"/>
                <w:sz w:val="26"/>
                <w:szCs w:val="26"/>
                <w:lang w:val="vi-VN"/>
              </w:rPr>
              <w:t>1</w:t>
            </w:r>
          </w:p>
        </w:tc>
      </w:tr>
      <w:tr w14:paraId="54194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restart"/>
            <w:noWrap w:val="0"/>
            <w:vAlign w:val="top"/>
          </w:tcPr>
          <w:p w14:paraId="520400BC">
            <w:pPr>
              <w:jc w:val="both"/>
              <w:rPr>
                <w:rFonts w:hint="default" w:ascii="Times New Roman" w:hAnsi="Times New Roman" w:cs="Times New Roman"/>
                <w:color w:val="000000"/>
                <w:sz w:val="26"/>
                <w:szCs w:val="26"/>
                <w:lang w:val="vi-VN"/>
              </w:rPr>
            </w:pPr>
            <w:r>
              <w:rPr>
                <w:rFonts w:hint="default" w:ascii="Times New Roman" w:hAnsi="Times New Roman" w:cs="Times New Roman"/>
                <w:sz w:val="26"/>
                <w:szCs w:val="26"/>
              </w:rPr>
              <w:t>3.</w:t>
            </w:r>
            <w:r>
              <w:rPr>
                <w:rFonts w:hint="default" w:ascii="Times New Roman" w:hAnsi="Times New Roman" w:cs="Times New Roman"/>
                <w:sz w:val="26"/>
                <w:szCs w:val="26"/>
                <w:lang w:val="vi-VN"/>
              </w:rPr>
              <w:t>Hình học:</w:t>
            </w:r>
            <w:r>
              <w:rPr>
                <w:rFonts w:hint="default" w:ascii="Times New Roman" w:hAnsi="Times New Roman" w:eastAsia="Calibri" w:cs="Times New Roman"/>
                <w:sz w:val="26"/>
                <w:szCs w:val="26"/>
                <w:lang w:val="vi-VN"/>
              </w:rPr>
              <w:t xml:space="preserve"> Hình chữ nhật, hình tam giác.</w:t>
            </w:r>
          </w:p>
        </w:tc>
        <w:tc>
          <w:tcPr>
            <w:tcW w:w="1209" w:type="dxa"/>
            <w:noWrap w:val="0"/>
            <w:vAlign w:val="top"/>
          </w:tcPr>
          <w:p w14:paraId="49434A26">
            <w:pPr>
              <w:spacing w:before="120" w:line="288"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Số câu</w:t>
            </w:r>
          </w:p>
        </w:tc>
        <w:tc>
          <w:tcPr>
            <w:tcW w:w="838" w:type="dxa"/>
            <w:noWrap w:val="0"/>
            <w:vAlign w:val="center"/>
          </w:tcPr>
          <w:p w14:paraId="091DD744">
            <w:pPr>
              <w:jc w:val="center"/>
              <w:rPr>
                <w:rFonts w:hint="default" w:ascii="Times New Roman" w:hAnsi="Times New Roman" w:cs="Times New Roman"/>
                <w:b/>
                <w:sz w:val="26"/>
                <w:szCs w:val="26"/>
              </w:rPr>
            </w:pPr>
          </w:p>
        </w:tc>
        <w:tc>
          <w:tcPr>
            <w:tcW w:w="800" w:type="dxa"/>
            <w:noWrap w:val="0"/>
            <w:vAlign w:val="top"/>
          </w:tcPr>
          <w:p w14:paraId="77A744D0">
            <w:pPr>
              <w:pStyle w:val="249"/>
              <w:spacing w:before="0" w:line="240" w:lineRule="auto"/>
              <w:ind w:left="0"/>
              <w:jc w:val="center"/>
              <w:rPr>
                <w:rFonts w:hint="default" w:ascii="Times New Roman" w:hAnsi="Times New Roman" w:cs="Times New Roman"/>
                <w:sz w:val="26"/>
                <w:szCs w:val="26"/>
                <w:lang w:val="fr-FR"/>
              </w:rPr>
            </w:pPr>
          </w:p>
        </w:tc>
        <w:tc>
          <w:tcPr>
            <w:tcW w:w="716" w:type="dxa"/>
            <w:noWrap w:val="0"/>
            <w:vAlign w:val="top"/>
          </w:tcPr>
          <w:p w14:paraId="34CA2B3C">
            <w:pPr>
              <w:pStyle w:val="249"/>
              <w:spacing w:before="0" w:line="240" w:lineRule="auto"/>
              <w:ind w:left="0"/>
              <w:jc w:val="center"/>
              <w:rPr>
                <w:rFonts w:hint="default" w:ascii="Times New Roman" w:hAnsi="Times New Roman" w:cs="Times New Roman"/>
                <w:sz w:val="26"/>
                <w:szCs w:val="26"/>
                <w:lang w:val="fr-FR"/>
              </w:rPr>
            </w:pPr>
            <w:r>
              <w:rPr>
                <w:rFonts w:hint="default" w:ascii="Times New Roman" w:hAnsi="Times New Roman" w:cs="Times New Roman"/>
                <w:sz w:val="26"/>
                <w:szCs w:val="26"/>
                <w:lang w:val="fr-FR"/>
              </w:rPr>
              <w:t>1</w:t>
            </w:r>
          </w:p>
        </w:tc>
        <w:tc>
          <w:tcPr>
            <w:tcW w:w="861" w:type="dxa"/>
            <w:noWrap w:val="0"/>
            <w:vAlign w:val="top"/>
          </w:tcPr>
          <w:p w14:paraId="54863EB2">
            <w:pPr>
              <w:pStyle w:val="249"/>
              <w:spacing w:before="0" w:line="240" w:lineRule="auto"/>
              <w:ind w:left="0"/>
              <w:jc w:val="center"/>
              <w:rPr>
                <w:rFonts w:hint="default" w:ascii="Times New Roman" w:hAnsi="Times New Roman" w:cs="Times New Roman"/>
                <w:sz w:val="26"/>
                <w:szCs w:val="26"/>
                <w:lang w:val="fr-FR"/>
              </w:rPr>
            </w:pPr>
          </w:p>
        </w:tc>
        <w:tc>
          <w:tcPr>
            <w:tcW w:w="589" w:type="dxa"/>
            <w:noWrap w:val="0"/>
            <w:vAlign w:val="top"/>
          </w:tcPr>
          <w:p w14:paraId="124F5CF7">
            <w:pPr>
              <w:pStyle w:val="249"/>
              <w:spacing w:before="0" w:line="240" w:lineRule="auto"/>
              <w:ind w:left="0"/>
              <w:jc w:val="center"/>
              <w:rPr>
                <w:rFonts w:hint="default" w:ascii="Times New Roman" w:hAnsi="Times New Roman" w:cs="Times New Roman"/>
                <w:sz w:val="26"/>
                <w:szCs w:val="26"/>
                <w:lang w:val="fr-FR"/>
              </w:rPr>
            </w:pPr>
          </w:p>
        </w:tc>
        <w:tc>
          <w:tcPr>
            <w:tcW w:w="709" w:type="dxa"/>
            <w:noWrap w:val="0"/>
            <w:vAlign w:val="top"/>
          </w:tcPr>
          <w:p w14:paraId="31A250B7">
            <w:pPr>
              <w:pStyle w:val="249"/>
              <w:spacing w:before="0" w:line="240" w:lineRule="auto"/>
              <w:ind w:left="0"/>
              <w:jc w:val="center"/>
              <w:rPr>
                <w:rFonts w:hint="default" w:ascii="Times New Roman" w:hAnsi="Times New Roman" w:cs="Times New Roman"/>
                <w:sz w:val="26"/>
                <w:szCs w:val="26"/>
                <w:lang w:val="fr-FR"/>
              </w:rPr>
            </w:pPr>
          </w:p>
        </w:tc>
        <w:tc>
          <w:tcPr>
            <w:tcW w:w="824" w:type="dxa"/>
            <w:noWrap w:val="0"/>
            <w:vAlign w:val="top"/>
          </w:tcPr>
          <w:p w14:paraId="526AB405">
            <w:pPr>
              <w:pStyle w:val="249"/>
              <w:spacing w:before="0" w:line="240" w:lineRule="auto"/>
              <w:ind w:left="0"/>
              <w:jc w:val="center"/>
              <w:rPr>
                <w:rFonts w:hint="default" w:ascii="Times New Roman" w:hAnsi="Times New Roman" w:cs="Times New Roman"/>
                <w:sz w:val="26"/>
                <w:szCs w:val="26"/>
                <w:lang w:val="fr-FR"/>
              </w:rPr>
            </w:pPr>
            <w:r>
              <w:rPr>
                <w:rFonts w:hint="default" w:ascii="Times New Roman" w:hAnsi="Times New Roman" w:cs="Times New Roman"/>
                <w:sz w:val="26"/>
                <w:szCs w:val="26"/>
                <w:lang w:val="fr-FR"/>
              </w:rPr>
              <w:t>1</w:t>
            </w:r>
          </w:p>
        </w:tc>
        <w:tc>
          <w:tcPr>
            <w:tcW w:w="785" w:type="dxa"/>
            <w:noWrap w:val="0"/>
            <w:vAlign w:val="top"/>
          </w:tcPr>
          <w:p w14:paraId="7A3EF777">
            <w:pPr>
              <w:pStyle w:val="249"/>
              <w:spacing w:before="0" w:line="240" w:lineRule="auto"/>
              <w:ind w:left="0"/>
              <w:jc w:val="center"/>
              <w:rPr>
                <w:rFonts w:hint="default" w:ascii="Times New Roman" w:hAnsi="Times New Roman" w:cs="Times New Roman"/>
                <w:sz w:val="26"/>
                <w:szCs w:val="26"/>
                <w:lang w:val="fr-FR"/>
              </w:rPr>
            </w:pPr>
          </w:p>
        </w:tc>
      </w:tr>
      <w:tr w14:paraId="6E1F6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continue"/>
            <w:noWrap w:val="0"/>
            <w:vAlign w:val="top"/>
          </w:tcPr>
          <w:p w14:paraId="4B04A368">
            <w:pPr>
              <w:rPr>
                <w:rFonts w:hint="default" w:ascii="Times New Roman" w:hAnsi="Times New Roman" w:cs="Times New Roman"/>
                <w:b/>
                <w:color w:val="000000"/>
                <w:sz w:val="26"/>
                <w:szCs w:val="26"/>
              </w:rPr>
            </w:pPr>
          </w:p>
        </w:tc>
        <w:tc>
          <w:tcPr>
            <w:tcW w:w="1209" w:type="dxa"/>
            <w:noWrap w:val="0"/>
            <w:vAlign w:val="top"/>
          </w:tcPr>
          <w:p w14:paraId="0C5CD5A8">
            <w:pPr>
              <w:spacing w:before="120" w:line="288" w:lineRule="auto"/>
              <w:jc w:val="center"/>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Câu số</w:t>
            </w:r>
          </w:p>
        </w:tc>
        <w:tc>
          <w:tcPr>
            <w:tcW w:w="838" w:type="dxa"/>
            <w:noWrap w:val="0"/>
            <w:vAlign w:val="top"/>
          </w:tcPr>
          <w:p w14:paraId="2204E673">
            <w:pPr>
              <w:jc w:val="center"/>
              <w:rPr>
                <w:rFonts w:hint="default" w:ascii="Times New Roman" w:hAnsi="Times New Roman" w:cs="Times New Roman"/>
                <w:sz w:val="26"/>
                <w:szCs w:val="26"/>
              </w:rPr>
            </w:pPr>
          </w:p>
        </w:tc>
        <w:tc>
          <w:tcPr>
            <w:tcW w:w="800" w:type="dxa"/>
            <w:noWrap w:val="0"/>
            <w:vAlign w:val="top"/>
          </w:tcPr>
          <w:p w14:paraId="3C9F57E4">
            <w:pPr>
              <w:pStyle w:val="249"/>
              <w:spacing w:before="0" w:line="240" w:lineRule="auto"/>
              <w:ind w:left="0"/>
              <w:jc w:val="center"/>
              <w:rPr>
                <w:rFonts w:hint="default" w:ascii="Times New Roman" w:hAnsi="Times New Roman" w:cs="Times New Roman"/>
                <w:sz w:val="26"/>
                <w:szCs w:val="26"/>
                <w:lang w:val="fr-FR"/>
              </w:rPr>
            </w:pPr>
          </w:p>
        </w:tc>
        <w:tc>
          <w:tcPr>
            <w:tcW w:w="716" w:type="dxa"/>
            <w:noWrap w:val="0"/>
            <w:vAlign w:val="top"/>
          </w:tcPr>
          <w:p w14:paraId="209E3219">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8</w:t>
            </w:r>
          </w:p>
        </w:tc>
        <w:tc>
          <w:tcPr>
            <w:tcW w:w="861" w:type="dxa"/>
            <w:noWrap w:val="0"/>
            <w:vAlign w:val="top"/>
          </w:tcPr>
          <w:p w14:paraId="752F6FB6">
            <w:pPr>
              <w:pStyle w:val="249"/>
              <w:spacing w:before="0" w:line="240" w:lineRule="auto"/>
              <w:ind w:left="0"/>
              <w:jc w:val="center"/>
              <w:rPr>
                <w:rFonts w:hint="default" w:ascii="Times New Roman" w:hAnsi="Times New Roman" w:cs="Times New Roman"/>
                <w:sz w:val="26"/>
                <w:szCs w:val="26"/>
                <w:lang w:val="fr-FR"/>
              </w:rPr>
            </w:pPr>
          </w:p>
        </w:tc>
        <w:tc>
          <w:tcPr>
            <w:tcW w:w="589" w:type="dxa"/>
            <w:noWrap w:val="0"/>
            <w:vAlign w:val="top"/>
          </w:tcPr>
          <w:p w14:paraId="59299DFE">
            <w:pPr>
              <w:pStyle w:val="249"/>
              <w:spacing w:before="0" w:line="240" w:lineRule="auto"/>
              <w:ind w:left="0"/>
              <w:jc w:val="center"/>
              <w:rPr>
                <w:rFonts w:hint="default" w:ascii="Times New Roman" w:hAnsi="Times New Roman" w:cs="Times New Roman"/>
                <w:sz w:val="26"/>
                <w:szCs w:val="26"/>
                <w:lang w:val="fr-FR"/>
              </w:rPr>
            </w:pPr>
          </w:p>
        </w:tc>
        <w:tc>
          <w:tcPr>
            <w:tcW w:w="709" w:type="dxa"/>
            <w:noWrap w:val="0"/>
            <w:vAlign w:val="top"/>
          </w:tcPr>
          <w:p w14:paraId="291487B3">
            <w:pPr>
              <w:pStyle w:val="249"/>
              <w:spacing w:before="0" w:line="240" w:lineRule="auto"/>
              <w:ind w:left="0"/>
              <w:jc w:val="center"/>
              <w:rPr>
                <w:rFonts w:hint="default" w:ascii="Times New Roman" w:hAnsi="Times New Roman" w:cs="Times New Roman"/>
                <w:sz w:val="26"/>
                <w:szCs w:val="26"/>
                <w:lang w:val="fr-FR"/>
              </w:rPr>
            </w:pPr>
          </w:p>
        </w:tc>
        <w:tc>
          <w:tcPr>
            <w:tcW w:w="824" w:type="dxa"/>
            <w:noWrap w:val="0"/>
            <w:vAlign w:val="top"/>
          </w:tcPr>
          <w:p w14:paraId="1FC5B798">
            <w:pPr>
              <w:pStyle w:val="249"/>
              <w:spacing w:before="0" w:line="240" w:lineRule="auto"/>
              <w:ind w:left="0"/>
              <w:jc w:val="center"/>
              <w:rPr>
                <w:rFonts w:hint="default" w:ascii="Times New Roman" w:hAnsi="Times New Roman" w:cs="Times New Roman"/>
                <w:sz w:val="26"/>
                <w:szCs w:val="26"/>
                <w:lang w:val="fr-FR"/>
              </w:rPr>
            </w:pPr>
          </w:p>
        </w:tc>
        <w:tc>
          <w:tcPr>
            <w:tcW w:w="785" w:type="dxa"/>
            <w:noWrap w:val="0"/>
            <w:vAlign w:val="top"/>
          </w:tcPr>
          <w:p w14:paraId="58171F06">
            <w:pPr>
              <w:pStyle w:val="249"/>
              <w:spacing w:before="0" w:line="240" w:lineRule="auto"/>
              <w:ind w:left="0"/>
              <w:jc w:val="center"/>
              <w:rPr>
                <w:rFonts w:hint="default" w:ascii="Times New Roman" w:hAnsi="Times New Roman" w:cs="Times New Roman"/>
                <w:sz w:val="26"/>
                <w:szCs w:val="26"/>
                <w:lang w:val="fr-FR"/>
              </w:rPr>
            </w:pPr>
          </w:p>
        </w:tc>
      </w:tr>
      <w:tr w14:paraId="15F81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1955" w:type="dxa"/>
            <w:vMerge w:val="continue"/>
            <w:noWrap w:val="0"/>
            <w:vAlign w:val="center"/>
          </w:tcPr>
          <w:p w14:paraId="44BA9171">
            <w:pPr>
              <w:pStyle w:val="249"/>
              <w:spacing w:before="0" w:line="240" w:lineRule="auto"/>
              <w:ind w:left="0"/>
              <w:jc w:val="center"/>
              <w:rPr>
                <w:rFonts w:hint="default" w:ascii="Times New Roman" w:hAnsi="Times New Roman" w:cs="Times New Roman"/>
                <w:b/>
                <w:sz w:val="26"/>
                <w:szCs w:val="26"/>
                <w:lang w:val="fr-FR"/>
              </w:rPr>
            </w:pPr>
          </w:p>
        </w:tc>
        <w:tc>
          <w:tcPr>
            <w:tcW w:w="1209" w:type="dxa"/>
            <w:noWrap w:val="0"/>
            <w:vAlign w:val="top"/>
          </w:tcPr>
          <w:p w14:paraId="316D8891">
            <w:pPr>
              <w:spacing w:before="120" w:line="288" w:lineRule="auto"/>
              <w:jc w:val="center"/>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Số điểm</w:t>
            </w:r>
          </w:p>
        </w:tc>
        <w:tc>
          <w:tcPr>
            <w:tcW w:w="838" w:type="dxa"/>
            <w:noWrap w:val="0"/>
            <w:vAlign w:val="top"/>
          </w:tcPr>
          <w:p w14:paraId="6D111EE2">
            <w:pPr>
              <w:jc w:val="center"/>
              <w:rPr>
                <w:rFonts w:hint="default" w:ascii="Times New Roman" w:hAnsi="Times New Roman" w:cs="Times New Roman"/>
                <w:sz w:val="26"/>
                <w:szCs w:val="26"/>
              </w:rPr>
            </w:pPr>
          </w:p>
        </w:tc>
        <w:tc>
          <w:tcPr>
            <w:tcW w:w="800" w:type="dxa"/>
            <w:noWrap w:val="0"/>
            <w:vAlign w:val="top"/>
          </w:tcPr>
          <w:p w14:paraId="149036D5">
            <w:pPr>
              <w:pStyle w:val="249"/>
              <w:spacing w:before="0" w:line="240" w:lineRule="auto"/>
              <w:ind w:left="0"/>
              <w:jc w:val="center"/>
              <w:rPr>
                <w:rFonts w:hint="default" w:ascii="Times New Roman" w:hAnsi="Times New Roman" w:cs="Times New Roman"/>
                <w:b/>
                <w:sz w:val="26"/>
                <w:szCs w:val="26"/>
                <w:lang w:val="fr-FR"/>
              </w:rPr>
            </w:pPr>
          </w:p>
        </w:tc>
        <w:tc>
          <w:tcPr>
            <w:tcW w:w="716" w:type="dxa"/>
            <w:noWrap w:val="0"/>
            <w:vAlign w:val="top"/>
          </w:tcPr>
          <w:p w14:paraId="13C4A909">
            <w:pPr>
              <w:pStyle w:val="249"/>
              <w:spacing w:before="0" w:line="240" w:lineRule="auto"/>
              <w:ind w:left="0"/>
              <w:jc w:val="center"/>
              <w:rPr>
                <w:rFonts w:hint="default" w:ascii="Times New Roman" w:hAnsi="Times New Roman" w:cs="Times New Roman"/>
                <w:b/>
                <w:sz w:val="26"/>
                <w:szCs w:val="26"/>
                <w:lang w:val="fr-FR"/>
              </w:rPr>
            </w:pPr>
            <w:r>
              <w:rPr>
                <w:rFonts w:hint="default" w:ascii="Times New Roman" w:hAnsi="Times New Roman" w:cs="Times New Roman"/>
                <w:b/>
                <w:color w:val="FF0000"/>
                <w:sz w:val="26"/>
                <w:szCs w:val="26"/>
                <w:lang w:val="fr-FR"/>
              </w:rPr>
              <w:t>1</w:t>
            </w:r>
          </w:p>
        </w:tc>
        <w:tc>
          <w:tcPr>
            <w:tcW w:w="861" w:type="dxa"/>
            <w:noWrap w:val="0"/>
            <w:vAlign w:val="top"/>
          </w:tcPr>
          <w:p w14:paraId="692E638D">
            <w:pPr>
              <w:pStyle w:val="249"/>
              <w:spacing w:before="0" w:line="240" w:lineRule="auto"/>
              <w:ind w:left="0"/>
              <w:jc w:val="center"/>
              <w:rPr>
                <w:rFonts w:hint="default" w:ascii="Times New Roman" w:hAnsi="Times New Roman" w:cs="Times New Roman"/>
                <w:b/>
                <w:sz w:val="26"/>
                <w:szCs w:val="26"/>
                <w:lang w:val="fr-FR"/>
              </w:rPr>
            </w:pPr>
          </w:p>
        </w:tc>
        <w:tc>
          <w:tcPr>
            <w:tcW w:w="589" w:type="dxa"/>
            <w:noWrap w:val="0"/>
            <w:vAlign w:val="top"/>
          </w:tcPr>
          <w:p w14:paraId="297DEF54">
            <w:pPr>
              <w:pStyle w:val="249"/>
              <w:spacing w:before="0" w:line="240" w:lineRule="auto"/>
              <w:ind w:left="0"/>
              <w:jc w:val="center"/>
              <w:rPr>
                <w:rFonts w:hint="default" w:ascii="Times New Roman" w:hAnsi="Times New Roman" w:cs="Times New Roman"/>
                <w:b/>
                <w:sz w:val="26"/>
                <w:szCs w:val="26"/>
                <w:lang w:val="fr-FR"/>
              </w:rPr>
            </w:pPr>
          </w:p>
        </w:tc>
        <w:tc>
          <w:tcPr>
            <w:tcW w:w="709" w:type="dxa"/>
            <w:noWrap w:val="0"/>
            <w:vAlign w:val="top"/>
          </w:tcPr>
          <w:p w14:paraId="2DCF451E">
            <w:pPr>
              <w:pStyle w:val="249"/>
              <w:spacing w:before="0" w:line="240" w:lineRule="auto"/>
              <w:ind w:left="0"/>
              <w:jc w:val="center"/>
              <w:rPr>
                <w:rFonts w:hint="default" w:ascii="Times New Roman" w:hAnsi="Times New Roman" w:cs="Times New Roman"/>
                <w:b/>
                <w:color w:val="FF0000"/>
                <w:sz w:val="26"/>
                <w:szCs w:val="26"/>
                <w:lang w:val="fr-FR"/>
              </w:rPr>
            </w:pPr>
          </w:p>
        </w:tc>
        <w:tc>
          <w:tcPr>
            <w:tcW w:w="824" w:type="dxa"/>
            <w:noWrap w:val="0"/>
            <w:vAlign w:val="top"/>
          </w:tcPr>
          <w:p w14:paraId="77E532DE">
            <w:pPr>
              <w:pStyle w:val="249"/>
              <w:spacing w:before="0" w:line="240" w:lineRule="auto"/>
              <w:ind w:left="0"/>
              <w:jc w:val="center"/>
              <w:rPr>
                <w:rFonts w:hint="default" w:ascii="Times New Roman" w:hAnsi="Times New Roman" w:cs="Times New Roman"/>
                <w:b/>
                <w:color w:val="FF0000"/>
                <w:sz w:val="26"/>
                <w:szCs w:val="26"/>
                <w:lang w:val="fr-FR"/>
              </w:rPr>
            </w:pPr>
            <w:r>
              <w:rPr>
                <w:rFonts w:hint="default" w:ascii="Times New Roman" w:hAnsi="Times New Roman" w:cs="Times New Roman"/>
                <w:b/>
                <w:color w:val="FF0000"/>
                <w:sz w:val="26"/>
                <w:szCs w:val="26"/>
                <w:lang w:val="fr-FR"/>
              </w:rPr>
              <w:t>1</w:t>
            </w:r>
          </w:p>
        </w:tc>
        <w:tc>
          <w:tcPr>
            <w:tcW w:w="785" w:type="dxa"/>
            <w:noWrap w:val="0"/>
            <w:vAlign w:val="top"/>
          </w:tcPr>
          <w:p w14:paraId="48BC9EA2">
            <w:pPr>
              <w:pStyle w:val="249"/>
              <w:spacing w:before="0" w:line="240" w:lineRule="auto"/>
              <w:ind w:left="0"/>
              <w:jc w:val="center"/>
              <w:rPr>
                <w:rFonts w:hint="default" w:ascii="Times New Roman" w:hAnsi="Times New Roman" w:cs="Times New Roman"/>
                <w:b/>
                <w:color w:val="FF0000"/>
                <w:sz w:val="26"/>
                <w:szCs w:val="26"/>
                <w:lang w:val="fr-FR"/>
              </w:rPr>
            </w:pPr>
          </w:p>
        </w:tc>
      </w:tr>
      <w:tr w14:paraId="59FFB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restart"/>
            <w:noWrap w:val="0"/>
            <w:vAlign w:val="top"/>
          </w:tcPr>
          <w:p w14:paraId="63D8CA0E">
            <w:pPr>
              <w:jc w:val="center"/>
              <w:rPr>
                <w:rFonts w:hint="default" w:ascii="Times New Roman" w:hAnsi="Times New Roman" w:cs="Times New Roman"/>
                <w:color w:val="000000"/>
                <w:sz w:val="26"/>
                <w:szCs w:val="26"/>
              </w:rPr>
            </w:pPr>
          </w:p>
          <w:p w14:paraId="2BA7ED89">
            <w:pPr>
              <w:jc w:val="center"/>
              <w:rPr>
                <w:rFonts w:hint="default" w:ascii="Times New Roman" w:hAnsi="Times New Roman" w:cs="Times New Roman"/>
                <w:b/>
                <w:color w:val="000000"/>
                <w:sz w:val="26"/>
                <w:szCs w:val="26"/>
                <w:lang w:val="vi-VN"/>
              </w:rPr>
            </w:pPr>
            <w:r>
              <w:rPr>
                <w:rFonts w:hint="default" w:ascii="Times New Roman" w:hAnsi="Times New Roman" w:cs="Times New Roman"/>
                <w:color w:val="000000"/>
                <w:sz w:val="26"/>
                <w:szCs w:val="26"/>
              </w:rPr>
              <w:t>Tổng</w:t>
            </w:r>
          </w:p>
        </w:tc>
        <w:tc>
          <w:tcPr>
            <w:tcW w:w="1209" w:type="dxa"/>
            <w:noWrap w:val="0"/>
            <w:vAlign w:val="top"/>
          </w:tcPr>
          <w:p w14:paraId="4F824D31">
            <w:pPr>
              <w:spacing w:before="120" w:line="288" w:lineRule="auto"/>
              <w:jc w:val="center"/>
              <w:rPr>
                <w:rFonts w:hint="default" w:ascii="Times New Roman" w:hAnsi="Times New Roman" w:cs="Times New Roman"/>
                <w:color w:val="333333"/>
                <w:sz w:val="26"/>
                <w:szCs w:val="26"/>
              </w:rPr>
            </w:pPr>
            <w:r>
              <w:rPr>
                <w:rFonts w:hint="default" w:ascii="Times New Roman" w:hAnsi="Times New Roman" w:cs="Times New Roman"/>
                <w:color w:val="333333"/>
                <w:sz w:val="26"/>
                <w:szCs w:val="26"/>
              </w:rPr>
              <w:t>Số câu</w:t>
            </w:r>
          </w:p>
        </w:tc>
        <w:tc>
          <w:tcPr>
            <w:tcW w:w="838" w:type="dxa"/>
            <w:noWrap w:val="0"/>
            <w:vAlign w:val="top"/>
          </w:tcPr>
          <w:p w14:paraId="4101D2CE">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3</w:t>
            </w:r>
          </w:p>
        </w:tc>
        <w:tc>
          <w:tcPr>
            <w:tcW w:w="800" w:type="dxa"/>
            <w:noWrap w:val="0"/>
            <w:vAlign w:val="top"/>
          </w:tcPr>
          <w:p w14:paraId="0CA616F0">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3</w:t>
            </w:r>
          </w:p>
        </w:tc>
        <w:tc>
          <w:tcPr>
            <w:tcW w:w="716" w:type="dxa"/>
            <w:noWrap w:val="0"/>
            <w:vAlign w:val="top"/>
          </w:tcPr>
          <w:p w14:paraId="43A24131">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861" w:type="dxa"/>
            <w:noWrap w:val="0"/>
            <w:vAlign w:val="top"/>
          </w:tcPr>
          <w:p w14:paraId="135D4985">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2</w:t>
            </w:r>
          </w:p>
        </w:tc>
        <w:tc>
          <w:tcPr>
            <w:tcW w:w="589" w:type="dxa"/>
            <w:noWrap w:val="0"/>
            <w:vAlign w:val="top"/>
          </w:tcPr>
          <w:p w14:paraId="4CF6E379">
            <w:pPr>
              <w:pStyle w:val="249"/>
              <w:spacing w:before="0" w:line="240" w:lineRule="auto"/>
              <w:ind w:left="0"/>
              <w:jc w:val="center"/>
              <w:rPr>
                <w:rFonts w:hint="default" w:ascii="Times New Roman" w:hAnsi="Times New Roman" w:cs="Times New Roman"/>
                <w:sz w:val="26"/>
                <w:szCs w:val="26"/>
                <w:lang w:val="fr-FR"/>
              </w:rPr>
            </w:pPr>
          </w:p>
        </w:tc>
        <w:tc>
          <w:tcPr>
            <w:tcW w:w="709" w:type="dxa"/>
            <w:noWrap w:val="0"/>
            <w:vAlign w:val="top"/>
          </w:tcPr>
          <w:p w14:paraId="503686C4">
            <w:pPr>
              <w:pStyle w:val="249"/>
              <w:spacing w:before="0" w:line="240" w:lineRule="auto"/>
              <w:ind w:left="0"/>
              <w:jc w:val="center"/>
              <w:rPr>
                <w:rFonts w:hint="default" w:ascii="Times New Roman" w:hAnsi="Times New Roman" w:cs="Times New Roman"/>
                <w:sz w:val="26"/>
                <w:szCs w:val="26"/>
                <w:lang w:val="fr-FR"/>
              </w:rPr>
            </w:pPr>
            <w:r>
              <w:rPr>
                <w:rFonts w:hint="default" w:ascii="Times New Roman" w:hAnsi="Times New Roman" w:cs="Times New Roman"/>
                <w:sz w:val="26"/>
                <w:szCs w:val="26"/>
                <w:lang w:val="fr-FR"/>
              </w:rPr>
              <w:t>1</w:t>
            </w:r>
          </w:p>
        </w:tc>
        <w:tc>
          <w:tcPr>
            <w:tcW w:w="824" w:type="dxa"/>
            <w:noWrap w:val="0"/>
            <w:vAlign w:val="top"/>
          </w:tcPr>
          <w:p w14:paraId="6AA89090">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4</w:t>
            </w:r>
          </w:p>
        </w:tc>
        <w:tc>
          <w:tcPr>
            <w:tcW w:w="785" w:type="dxa"/>
            <w:noWrap w:val="0"/>
            <w:vAlign w:val="top"/>
          </w:tcPr>
          <w:p w14:paraId="02150C5E">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6</w:t>
            </w:r>
          </w:p>
        </w:tc>
      </w:tr>
      <w:tr w14:paraId="4B1D0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1955" w:type="dxa"/>
            <w:vMerge w:val="continue"/>
            <w:noWrap w:val="0"/>
            <w:vAlign w:val="top"/>
          </w:tcPr>
          <w:p w14:paraId="0C4D0593">
            <w:pPr>
              <w:jc w:val="center"/>
              <w:rPr>
                <w:rFonts w:hint="default" w:ascii="Times New Roman" w:hAnsi="Times New Roman" w:cs="Times New Roman"/>
                <w:color w:val="000000"/>
                <w:sz w:val="26"/>
                <w:szCs w:val="26"/>
              </w:rPr>
            </w:pPr>
          </w:p>
        </w:tc>
        <w:tc>
          <w:tcPr>
            <w:tcW w:w="1209" w:type="dxa"/>
            <w:noWrap w:val="0"/>
            <w:vAlign w:val="top"/>
          </w:tcPr>
          <w:p w14:paraId="5D9F73E8">
            <w:pPr>
              <w:spacing w:before="120" w:line="288" w:lineRule="auto"/>
              <w:jc w:val="center"/>
              <w:rPr>
                <w:rFonts w:hint="default" w:ascii="Times New Roman" w:hAnsi="Times New Roman" w:cs="Times New Roman"/>
                <w:color w:val="333333"/>
                <w:sz w:val="26"/>
                <w:szCs w:val="26"/>
              </w:rPr>
            </w:pPr>
            <w:r>
              <w:rPr>
                <w:rFonts w:hint="default" w:ascii="Times New Roman" w:hAnsi="Times New Roman" w:cs="Times New Roman"/>
                <w:color w:val="333333"/>
                <w:sz w:val="26"/>
                <w:szCs w:val="26"/>
              </w:rPr>
              <w:t>Số điểm</w:t>
            </w:r>
          </w:p>
        </w:tc>
        <w:tc>
          <w:tcPr>
            <w:tcW w:w="838" w:type="dxa"/>
            <w:noWrap w:val="0"/>
            <w:vAlign w:val="top"/>
          </w:tcPr>
          <w:p w14:paraId="15DD8075">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3</w:t>
            </w:r>
          </w:p>
        </w:tc>
        <w:tc>
          <w:tcPr>
            <w:tcW w:w="800" w:type="dxa"/>
            <w:noWrap w:val="0"/>
            <w:vAlign w:val="top"/>
          </w:tcPr>
          <w:p w14:paraId="459F3B04">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3</w:t>
            </w:r>
          </w:p>
        </w:tc>
        <w:tc>
          <w:tcPr>
            <w:tcW w:w="716" w:type="dxa"/>
            <w:noWrap w:val="0"/>
            <w:vAlign w:val="top"/>
          </w:tcPr>
          <w:p w14:paraId="3E310D39">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1</w:t>
            </w:r>
          </w:p>
        </w:tc>
        <w:tc>
          <w:tcPr>
            <w:tcW w:w="861" w:type="dxa"/>
            <w:noWrap w:val="0"/>
            <w:vAlign w:val="top"/>
          </w:tcPr>
          <w:p w14:paraId="40418DF3">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2</w:t>
            </w:r>
          </w:p>
        </w:tc>
        <w:tc>
          <w:tcPr>
            <w:tcW w:w="589" w:type="dxa"/>
            <w:noWrap w:val="0"/>
            <w:vAlign w:val="top"/>
          </w:tcPr>
          <w:p w14:paraId="23BB40D7">
            <w:pPr>
              <w:pStyle w:val="249"/>
              <w:spacing w:before="0" w:line="240" w:lineRule="auto"/>
              <w:ind w:left="0"/>
              <w:jc w:val="center"/>
              <w:rPr>
                <w:rFonts w:hint="default" w:ascii="Times New Roman" w:hAnsi="Times New Roman" w:cs="Times New Roman"/>
                <w:sz w:val="26"/>
                <w:szCs w:val="26"/>
                <w:lang w:val="fr-FR"/>
              </w:rPr>
            </w:pPr>
          </w:p>
        </w:tc>
        <w:tc>
          <w:tcPr>
            <w:tcW w:w="709" w:type="dxa"/>
            <w:noWrap w:val="0"/>
            <w:vAlign w:val="top"/>
          </w:tcPr>
          <w:p w14:paraId="475D9CF8">
            <w:pPr>
              <w:pStyle w:val="249"/>
              <w:spacing w:before="0" w:line="240" w:lineRule="auto"/>
              <w:ind w:left="0"/>
              <w:jc w:val="center"/>
              <w:rPr>
                <w:rFonts w:hint="default" w:ascii="Times New Roman" w:hAnsi="Times New Roman" w:cs="Times New Roman"/>
                <w:sz w:val="26"/>
                <w:szCs w:val="26"/>
                <w:lang w:val="fr-FR"/>
              </w:rPr>
            </w:pPr>
            <w:r>
              <w:rPr>
                <w:rFonts w:hint="default" w:ascii="Times New Roman" w:hAnsi="Times New Roman" w:cs="Times New Roman"/>
                <w:sz w:val="26"/>
                <w:szCs w:val="26"/>
                <w:lang w:val="fr-FR"/>
              </w:rPr>
              <w:t>1</w:t>
            </w:r>
          </w:p>
        </w:tc>
        <w:tc>
          <w:tcPr>
            <w:tcW w:w="824" w:type="dxa"/>
            <w:noWrap w:val="0"/>
            <w:vAlign w:val="top"/>
          </w:tcPr>
          <w:p w14:paraId="4B1A8FA0">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4</w:t>
            </w:r>
          </w:p>
        </w:tc>
        <w:tc>
          <w:tcPr>
            <w:tcW w:w="785" w:type="dxa"/>
            <w:noWrap w:val="0"/>
            <w:vAlign w:val="top"/>
          </w:tcPr>
          <w:p w14:paraId="581DB5CF">
            <w:pPr>
              <w:pStyle w:val="249"/>
              <w:spacing w:before="0" w:line="240" w:lineRule="auto"/>
              <w:ind w:left="0"/>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6</w:t>
            </w:r>
          </w:p>
        </w:tc>
      </w:tr>
      <w:tr w14:paraId="28F22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 w:hRule="atLeast"/>
        </w:trPr>
        <w:tc>
          <w:tcPr>
            <w:tcW w:w="1955" w:type="dxa"/>
            <w:vMerge w:val="continue"/>
            <w:noWrap w:val="0"/>
            <w:vAlign w:val="center"/>
          </w:tcPr>
          <w:p w14:paraId="25D1A5EA">
            <w:pPr>
              <w:pStyle w:val="249"/>
              <w:spacing w:before="0" w:line="240" w:lineRule="auto"/>
              <w:ind w:left="0"/>
              <w:jc w:val="center"/>
              <w:rPr>
                <w:rFonts w:hint="default" w:ascii="Times New Roman" w:hAnsi="Times New Roman" w:cs="Times New Roman"/>
                <w:b/>
                <w:sz w:val="26"/>
                <w:szCs w:val="26"/>
                <w:lang w:val="fr-FR"/>
              </w:rPr>
            </w:pPr>
          </w:p>
        </w:tc>
        <w:tc>
          <w:tcPr>
            <w:tcW w:w="1209" w:type="dxa"/>
            <w:noWrap w:val="0"/>
            <w:vAlign w:val="top"/>
          </w:tcPr>
          <w:p w14:paraId="34D19B74">
            <w:pPr>
              <w:spacing w:before="120" w:line="288" w:lineRule="auto"/>
              <w:jc w:val="center"/>
              <w:rPr>
                <w:rFonts w:hint="default" w:ascii="Times New Roman" w:hAnsi="Times New Roman" w:cs="Times New Roman"/>
                <w:b/>
                <w:color w:val="333333"/>
                <w:sz w:val="26"/>
                <w:szCs w:val="26"/>
              </w:rPr>
            </w:pPr>
            <w:r>
              <w:rPr>
                <w:rFonts w:hint="default" w:ascii="Times New Roman" w:hAnsi="Times New Roman" w:cs="Times New Roman"/>
                <w:b/>
                <w:color w:val="333333"/>
                <w:sz w:val="26"/>
                <w:szCs w:val="26"/>
              </w:rPr>
              <w:t>Tổng điểm</w:t>
            </w:r>
          </w:p>
        </w:tc>
        <w:tc>
          <w:tcPr>
            <w:tcW w:w="1638" w:type="dxa"/>
            <w:gridSpan w:val="2"/>
            <w:noWrap w:val="0"/>
            <w:vAlign w:val="top"/>
          </w:tcPr>
          <w:p w14:paraId="1B3584E3">
            <w:pPr>
              <w:pStyle w:val="249"/>
              <w:spacing w:before="0" w:line="240" w:lineRule="auto"/>
              <w:ind w:left="0"/>
              <w:jc w:val="center"/>
              <w:rPr>
                <w:rFonts w:hint="default" w:ascii="Times New Roman" w:hAnsi="Times New Roman" w:cs="Times New Roman"/>
                <w:b/>
                <w:bCs/>
                <w:color w:val="FF0000"/>
                <w:sz w:val="26"/>
                <w:szCs w:val="26"/>
                <w:lang w:val="fr-FR"/>
              </w:rPr>
            </w:pPr>
            <w:r>
              <w:rPr>
                <w:rFonts w:hint="default" w:ascii="Times New Roman" w:hAnsi="Times New Roman" w:cs="Times New Roman"/>
                <w:b/>
                <w:bCs/>
                <w:color w:val="FF0000"/>
                <w:sz w:val="26"/>
                <w:szCs w:val="26"/>
                <w:lang w:val="fr-FR"/>
              </w:rPr>
              <w:t>6</w:t>
            </w:r>
          </w:p>
        </w:tc>
        <w:tc>
          <w:tcPr>
            <w:tcW w:w="1577" w:type="dxa"/>
            <w:gridSpan w:val="2"/>
            <w:noWrap w:val="0"/>
            <w:vAlign w:val="top"/>
          </w:tcPr>
          <w:p w14:paraId="6156D68E">
            <w:pPr>
              <w:pStyle w:val="249"/>
              <w:spacing w:before="0" w:line="240" w:lineRule="auto"/>
              <w:ind w:left="0"/>
              <w:jc w:val="center"/>
              <w:rPr>
                <w:rFonts w:hint="default" w:ascii="Times New Roman" w:hAnsi="Times New Roman" w:cs="Times New Roman"/>
                <w:b/>
                <w:bCs/>
                <w:color w:val="FF0000"/>
                <w:sz w:val="26"/>
                <w:szCs w:val="26"/>
                <w:lang w:val="fr-FR"/>
              </w:rPr>
            </w:pPr>
            <w:r>
              <w:rPr>
                <w:rFonts w:hint="default" w:ascii="Times New Roman" w:hAnsi="Times New Roman" w:cs="Times New Roman"/>
                <w:b/>
                <w:bCs/>
                <w:color w:val="FF0000"/>
                <w:sz w:val="26"/>
                <w:szCs w:val="26"/>
                <w:lang w:val="fr-FR"/>
              </w:rPr>
              <w:t>3</w:t>
            </w:r>
          </w:p>
        </w:tc>
        <w:tc>
          <w:tcPr>
            <w:tcW w:w="1298" w:type="dxa"/>
            <w:gridSpan w:val="2"/>
            <w:noWrap w:val="0"/>
            <w:vAlign w:val="top"/>
          </w:tcPr>
          <w:p w14:paraId="160D57ED">
            <w:pPr>
              <w:pStyle w:val="249"/>
              <w:spacing w:before="0" w:line="240" w:lineRule="auto"/>
              <w:ind w:left="0"/>
              <w:jc w:val="center"/>
              <w:rPr>
                <w:rFonts w:hint="default" w:ascii="Times New Roman" w:hAnsi="Times New Roman" w:cs="Times New Roman"/>
                <w:b/>
                <w:bCs/>
                <w:color w:val="FF0000"/>
                <w:sz w:val="26"/>
                <w:szCs w:val="26"/>
                <w:lang w:val="fr-FR"/>
              </w:rPr>
            </w:pPr>
            <w:r>
              <w:rPr>
                <w:rFonts w:hint="default" w:ascii="Times New Roman" w:hAnsi="Times New Roman" w:cs="Times New Roman"/>
                <w:b/>
                <w:bCs/>
                <w:color w:val="FF0000"/>
                <w:sz w:val="26"/>
                <w:szCs w:val="26"/>
                <w:lang w:val="fr-FR"/>
              </w:rPr>
              <w:t>1</w:t>
            </w:r>
          </w:p>
        </w:tc>
        <w:tc>
          <w:tcPr>
            <w:tcW w:w="1609" w:type="dxa"/>
            <w:gridSpan w:val="2"/>
            <w:noWrap w:val="0"/>
            <w:vAlign w:val="top"/>
          </w:tcPr>
          <w:p w14:paraId="012D80D0">
            <w:pPr>
              <w:pStyle w:val="249"/>
              <w:spacing w:before="0" w:line="240" w:lineRule="auto"/>
              <w:ind w:left="0"/>
              <w:jc w:val="center"/>
              <w:rPr>
                <w:rFonts w:hint="default" w:ascii="Times New Roman" w:hAnsi="Times New Roman" w:cs="Times New Roman"/>
                <w:b/>
                <w:bCs/>
                <w:color w:val="FF0000"/>
                <w:sz w:val="26"/>
                <w:szCs w:val="26"/>
                <w:lang w:val="fr-FR"/>
              </w:rPr>
            </w:pPr>
            <w:r>
              <w:rPr>
                <w:rFonts w:hint="default" w:ascii="Times New Roman" w:hAnsi="Times New Roman" w:cs="Times New Roman"/>
                <w:b/>
                <w:bCs/>
                <w:color w:val="FF0000"/>
                <w:sz w:val="26"/>
                <w:szCs w:val="26"/>
                <w:lang w:val="fr-FR"/>
              </w:rPr>
              <w:t>10</w:t>
            </w:r>
          </w:p>
        </w:tc>
      </w:tr>
    </w:tbl>
    <w:p w14:paraId="441FC052">
      <w:pPr>
        <w:jc w:val="center"/>
        <w:rPr>
          <w:rFonts w:hint="default" w:ascii="Times New Roman" w:hAnsi="Times New Roman" w:cs="Times New Roman"/>
          <w:b/>
          <w:bCs/>
          <w:sz w:val="26"/>
          <w:szCs w:val="26"/>
          <w:lang w:val="es-ES"/>
        </w:rPr>
      </w:pPr>
    </w:p>
    <w:p w14:paraId="5DCDEB87">
      <w:pPr>
        <w:rPr>
          <w:rFonts w:hint="default" w:ascii="Times New Roman" w:hAnsi="Times New Roman" w:cs="Times New Roman"/>
          <w:b/>
          <w:bCs/>
          <w:sz w:val="26"/>
          <w:szCs w:val="26"/>
          <w:lang w:val="es-ES"/>
        </w:rPr>
      </w:pPr>
      <w:r>
        <w:rPr>
          <w:rFonts w:hint="default" w:ascii="Times New Roman" w:hAnsi="Times New Roman" w:cs="Times New Roman"/>
          <w:b/>
          <w:bCs/>
          <w:sz w:val="26"/>
          <w:szCs w:val="26"/>
          <w:lang w:val="es-ES"/>
        </w:rPr>
        <w:br w:type="page"/>
      </w:r>
      <w:bookmarkStart w:id="1" w:name="_GoBack"/>
      <w:bookmarkEnd w:id="1"/>
    </w:p>
    <w:p w14:paraId="46308E0B">
      <w:pPr>
        <w:jc w:val="center"/>
        <w:rPr>
          <w:rFonts w:hint="default" w:ascii="Times New Roman" w:hAnsi="Times New Roman" w:cs="Times New Roman"/>
          <w:b/>
          <w:sz w:val="26"/>
          <w:szCs w:val="26"/>
          <w:lang w:val="fr-FR"/>
        </w:rPr>
      </w:pPr>
      <w:r>
        <w:rPr>
          <w:rFonts w:hint="default" w:ascii="Times New Roman" w:hAnsi="Times New Roman" w:cs="Times New Roman"/>
          <w:b/>
          <w:bCs/>
          <w:sz w:val="26"/>
          <w:szCs w:val="26"/>
          <w:lang w:val="es-ES"/>
        </w:rPr>
        <w:t>HƯỚNG DẪN CHẤM</w:t>
      </w:r>
      <w:r>
        <w:rPr>
          <w:rFonts w:hint="default" w:ascii="Times New Roman" w:hAnsi="Times New Roman" w:cs="Times New Roman"/>
          <w:b/>
          <w:bCs/>
          <w:sz w:val="26"/>
          <w:szCs w:val="26"/>
          <w:lang w:val="vi-VN"/>
        </w:rPr>
        <w:t xml:space="preserve"> </w:t>
      </w:r>
      <w:r>
        <w:rPr>
          <w:rFonts w:hint="default" w:ascii="Times New Roman" w:hAnsi="Times New Roman" w:cs="Times New Roman"/>
          <w:b/>
          <w:sz w:val="26"/>
          <w:szCs w:val="26"/>
          <w:lang w:val="fr-FR"/>
        </w:rPr>
        <w:t>MÔN TOÁN</w:t>
      </w:r>
    </w:p>
    <w:p w14:paraId="34A1EECA">
      <w:pPr>
        <w:jc w:val="center"/>
        <w:rPr>
          <w:rFonts w:hint="default" w:ascii="Times New Roman" w:hAnsi="Times New Roman" w:cs="Times New Roman"/>
          <w:b/>
          <w:sz w:val="26"/>
          <w:szCs w:val="26"/>
          <w:lang w:val="vi-VN"/>
        </w:rPr>
      </w:pPr>
    </w:p>
    <w:p w14:paraId="491F4A73">
      <w:pPr>
        <w:numPr>
          <w:numId w:val="0"/>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bCs/>
          <w:sz w:val="26"/>
          <w:szCs w:val="26"/>
          <w:u w:val="none"/>
          <w:lang w:val="vi-VN"/>
        </w:rPr>
        <w:t xml:space="preserve">Câu 1. (1 điểm) </w:t>
      </w:r>
      <w:r>
        <w:rPr>
          <w:rFonts w:hint="default" w:ascii="Times New Roman" w:hAnsi="Times New Roman" w:cs="Times New Roman"/>
          <w:b w:val="0"/>
          <w:bCs w:val="0"/>
          <w:sz w:val="26"/>
          <w:szCs w:val="26"/>
          <w:u w:val="none"/>
          <w:lang w:val="vi-VN"/>
        </w:rPr>
        <w:t>Chọn đúng đáp án của mỗi câu được 0,5 điểm.</w:t>
      </w:r>
    </w:p>
    <w:p w14:paraId="21482BE3">
      <w:pPr>
        <w:numPr>
          <w:ilvl w:val="0"/>
          <w:numId w:val="29"/>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C</w:t>
      </w:r>
    </w:p>
    <w:p w14:paraId="47DB611C">
      <w:pPr>
        <w:numPr>
          <w:ilvl w:val="0"/>
          <w:numId w:val="29"/>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C</w:t>
      </w:r>
    </w:p>
    <w:p w14:paraId="42B12759">
      <w:pPr>
        <w:numPr>
          <w:numId w:val="0"/>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bCs/>
          <w:sz w:val="26"/>
          <w:szCs w:val="26"/>
          <w:u w:val="none"/>
          <w:lang w:val="vi-VN"/>
        </w:rPr>
        <w:t xml:space="preserve">Câu 2. (1 điểm) </w:t>
      </w:r>
      <w:r>
        <w:rPr>
          <w:rFonts w:hint="default" w:ascii="Times New Roman" w:hAnsi="Times New Roman" w:cs="Times New Roman"/>
          <w:b w:val="0"/>
          <w:bCs w:val="0"/>
          <w:sz w:val="26"/>
          <w:szCs w:val="26"/>
          <w:u w:val="none"/>
          <w:lang w:val="vi-VN"/>
        </w:rPr>
        <w:t>Chọn đúng đáp án của mỗi câu được 0,5 điểm.</w:t>
      </w:r>
    </w:p>
    <w:p w14:paraId="166AD6B4">
      <w:pPr>
        <w:numPr>
          <w:ilvl w:val="0"/>
          <w:numId w:val="30"/>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B</w:t>
      </w:r>
    </w:p>
    <w:p w14:paraId="16CC72BD">
      <w:pPr>
        <w:numPr>
          <w:ilvl w:val="0"/>
          <w:numId w:val="30"/>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A</w:t>
      </w:r>
    </w:p>
    <w:p w14:paraId="1E70F77D">
      <w:pPr>
        <w:numPr>
          <w:ilvl w:val="0"/>
          <w:numId w:val="0"/>
        </w:numPr>
        <w:ind w:leftChars="0"/>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bCs/>
          <w:sz w:val="26"/>
          <w:szCs w:val="26"/>
        </w:rPr>
        <mc:AlternateContent>
          <mc:Choice Requires="wps">
            <w:drawing>
              <wp:anchor distT="0" distB="0" distL="114300" distR="114300" simplePos="0" relativeHeight="251659264" behindDoc="0" locked="0" layoutInCell="1" allowOverlap="1">
                <wp:simplePos x="0" y="0"/>
                <wp:positionH relativeFrom="column">
                  <wp:posOffset>-2987040</wp:posOffset>
                </wp:positionH>
                <wp:positionV relativeFrom="paragraph">
                  <wp:posOffset>303530</wp:posOffset>
                </wp:positionV>
                <wp:extent cx="875030" cy="2540"/>
                <wp:effectExtent l="0" t="50800" r="1270" b="48260"/>
                <wp:wrapNone/>
                <wp:docPr id="2" name="Straight Arrow Connector 2"/>
                <wp:cNvGraphicFramePr/>
                <a:graphic xmlns:a="http://schemas.openxmlformats.org/drawingml/2006/main">
                  <a:graphicData uri="http://schemas.microsoft.com/office/word/2010/wordprocessingShape">
                    <wps:wsp>
                      <wps:cNvCnPr/>
                      <wps:spPr>
                        <a:xfrm flipV="1">
                          <a:off x="1814195" y="1206500"/>
                          <a:ext cx="875030" cy="25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5.2pt;margin-top:23.9pt;height:0.2pt;width:68.9pt;z-index:251659264;mso-width-relative:page;mso-height-relative:page;" filled="f" stroked="t" coordsize="21600,21600" o:gfxdata="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ACWB2QAAAAsBAAAPAAAAAAAAAAEAIAAAACIAAABkcnMv&#10;ZG93bnJldi54bWxQSwECFAAUAAAACACHTuJA5HMOdQICAAD6AwAADgAAAAAAAAABACAAAAAoAQAA&#10;ZHJzL2Uyb0RvYy54bWxQSwUGAAAAAAYABgBZAQAAnAU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szCs w:val="26"/>
          <w:u w:val="none"/>
          <w:lang w:val="vi-VN"/>
        </w:rPr>
        <w:t>Câu 3. (1 điểm)</w:t>
      </w:r>
      <w:r>
        <w:rPr>
          <w:rFonts w:hint="default" w:ascii="Times New Roman" w:hAnsi="Times New Roman" w:cs="Times New Roman"/>
          <w:b w:val="0"/>
          <w:bCs w:val="0"/>
          <w:sz w:val="26"/>
          <w:szCs w:val="26"/>
          <w:u w:val="none"/>
          <w:lang w:val="vi-VN"/>
        </w:rPr>
        <w:t xml:space="preserve"> Nối đúng mỗi câu được 0,25 điểm.</w:t>
      </w:r>
    </w:p>
    <w:tbl>
      <w:tblPr>
        <w:tblStyle w:val="1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6"/>
        <w:gridCol w:w="1326"/>
        <w:gridCol w:w="1326"/>
        <w:gridCol w:w="1327"/>
        <w:gridCol w:w="1327"/>
        <w:gridCol w:w="1327"/>
        <w:gridCol w:w="1327"/>
      </w:tblGrid>
      <w:tr w14:paraId="10180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6" w:type="dxa"/>
            <w:tcBorders>
              <w:right w:val="single" w:color="000000" w:sz="4" w:space="0"/>
              <w:tl2br w:val="nil"/>
              <w:tr2bl w:val="nil"/>
            </w:tcBorders>
          </w:tcPr>
          <w:p w14:paraId="5307BEFF">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7+8 ... 16</w:t>
            </w:r>
          </w:p>
        </w:tc>
        <w:tc>
          <w:tcPr>
            <w:tcW w:w="1326" w:type="dxa"/>
            <w:tcBorders>
              <w:top w:val="nil"/>
              <w:left w:val="single" w:color="000000" w:sz="4" w:space="0"/>
              <w:bottom w:val="nil"/>
              <w:right w:val="single" w:color="000000" w:sz="4" w:space="0"/>
              <w:tl2br w:val="nil"/>
              <w:tr2bl w:val="nil"/>
            </w:tcBorders>
          </w:tcPr>
          <w:p w14:paraId="61F52DF4">
            <w:pPr>
              <w:widowControl w:val="0"/>
              <w:numPr>
                <w:ilvl w:val="0"/>
                <w:numId w:val="0"/>
              </w:numPr>
              <w:jc w:val="both"/>
              <w:rPr>
                <w:rFonts w:hint="default" w:ascii="Times New Roman" w:hAnsi="Times New Roman"/>
                <w:b w:val="0"/>
                <w:bCs w:val="0"/>
                <w:sz w:val="26"/>
                <w:szCs w:val="26"/>
                <w:u w:val="none"/>
                <w:vertAlign w:val="baseline"/>
                <w:lang w:val="vi-VN"/>
              </w:rPr>
            </w:pPr>
            <w:r>
              <w:rPr>
                <w:sz w:val="26"/>
              </w:rPr>
              <mc:AlternateContent>
                <mc:Choice Requires="wpg">
                  <w:drawing>
                    <wp:anchor distT="0" distB="0" distL="114300" distR="114300" simplePos="0" relativeHeight="251661312" behindDoc="0" locked="0" layoutInCell="1" allowOverlap="1">
                      <wp:simplePos x="0" y="0"/>
                      <wp:positionH relativeFrom="column">
                        <wp:posOffset>-63500</wp:posOffset>
                      </wp:positionH>
                      <wp:positionV relativeFrom="paragraph">
                        <wp:posOffset>176530</wp:posOffset>
                      </wp:positionV>
                      <wp:extent cx="4627245" cy="422910"/>
                      <wp:effectExtent l="1270" t="6350" r="6985" b="15240"/>
                      <wp:wrapNone/>
                      <wp:docPr id="28" name="Group 28"/>
                      <wp:cNvGraphicFramePr/>
                      <a:graphic xmlns:a="http://schemas.openxmlformats.org/drawingml/2006/main">
                        <a:graphicData uri="http://schemas.microsoft.com/office/word/2010/wordprocessingGroup">
                          <wpg:wgp>
                            <wpg:cNvGrpSpPr/>
                            <wpg:grpSpPr>
                              <a:xfrm>
                                <a:off x="0" y="0"/>
                                <a:ext cx="4627245" cy="422910"/>
                                <a:chOff x="3210" y="132878"/>
                                <a:chExt cx="7287" cy="666"/>
                              </a:xfrm>
                            </wpg:grpSpPr>
                            <wps:wsp>
                              <wps:cNvPr id="20" name="Straight Connector 20"/>
                              <wps:cNvCnPr/>
                              <wps:spPr>
                                <a:xfrm>
                                  <a:off x="3210" y="132878"/>
                                  <a:ext cx="2666" cy="667"/>
                                </a:xfrm>
                                <a:prstGeom prst="line">
                                  <a:avLst/>
                                </a:prstGeom>
                              </wps:spPr>
                              <wps:style>
                                <a:lnRef idx="2">
                                  <a:schemeClr val="accent1"/>
                                </a:lnRef>
                                <a:fillRef idx="0">
                                  <a:srgbClr val="FFFFFF"/>
                                </a:fillRef>
                                <a:effectRef idx="0">
                                  <a:srgbClr val="FFFFFF"/>
                                </a:effectRef>
                                <a:fontRef idx="minor">
                                  <a:schemeClr val="tx1"/>
                                </a:fontRef>
                              </wps:style>
                              <wps:bodyPr/>
                            </wps:wsp>
                            <wps:wsp>
                              <wps:cNvPr id="21" name="Straight Connector 21"/>
                              <wps:cNvCnPr/>
                              <wps:spPr>
                                <a:xfrm>
                                  <a:off x="5256" y="132901"/>
                                  <a:ext cx="3218" cy="632"/>
                                </a:xfrm>
                                <a:prstGeom prst="line">
                                  <a:avLst/>
                                </a:prstGeom>
                              </wps:spPr>
                              <wps:style>
                                <a:lnRef idx="2">
                                  <a:schemeClr val="accent1"/>
                                </a:lnRef>
                                <a:fillRef idx="0">
                                  <a:srgbClr val="FFFFFF"/>
                                </a:fillRef>
                                <a:effectRef idx="0">
                                  <a:srgbClr val="FFFFFF"/>
                                </a:effectRef>
                                <a:fontRef idx="minor">
                                  <a:schemeClr val="tx1"/>
                                </a:fontRef>
                              </wps:style>
                              <wps:bodyPr/>
                            </wps:wsp>
                            <wps:wsp>
                              <wps:cNvPr id="22" name="Straight Connector 22"/>
                              <wps:cNvCnPr/>
                              <wps:spPr>
                                <a:xfrm flipH="1">
                                  <a:off x="4532" y="132901"/>
                                  <a:ext cx="3344" cy="621"/>
                                </a:xfrm>
                                <a:prstGeom prst="line">
                                  <a:avLst/>
                                </a:prstGeom>
                              </wps:spPr>
                              <wps:style>
                                <a:lnRef idx="2">
                                  <a:schemeClr val="accent1"/>
                                </a:lnRef>
                                <a:fillRef idx="0">
                                  <a:srgbClr val="FFFFFF"/>
                                </a:fillRef>
                                <a:effectRef idx="0">
                                  <a:srgbClr val="FFFFFF"/>
                                </a:effectRef>
                                <a:fontRef idx="minor">
                                  <a:schemeClr val="tx1"/>
                                </a:fontRef>
                              </wps:style>
                              <wps:bodyPr/>
                            </wps:wsp>
                            <wps:wsp>
                              <wps:cNvPr id="23" name="Straight Connector 23"/>
                              <wps:cNvCnPr/>
                              <wps:spPr>
                                <a:xfrm flipH="1">
                                  <a:off x="9831" y="132924"/>
                                  <a:ext cx="666" cy="586"/>
                                </a:xfrm>
                                <a:prstGeom prst="line">
                                  <a:avLst/>
                                </a:prstGeom>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5pt;margin-top:13.9pt;height:33.3pt;width:364.35pt;z-index:251661312;mso-width-relative:page;mso-height-relative:page;" coordorigin="3210,132878" coordsize="7287,666" o:gfxdata="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PhjwvaAAAACQEAAA8AAAAAAAAAAQAgAAAAIgAAAGRycy9kb3ducmV2LnhtbFBLAQIU&#10;ABQAAAAIAIdO4kCk3fW/1QIAAKMKAAAOAAAAAAAAAAEAIAAAACkBAABkcnMvZTJvRG9jLnhtbFBL&#10;BQYAAAAABgAGAFkBAABwBgAAAAA=&#10;">
                      <o:lock v:ext="edit" aspectratio="f"/>
                      <v:line id="_x0000_s1026" o:spid="_x0000_s1026" o:spt="20" style="position:absolute;left:3210;top:132878;height:667;width:2666;" filled="f" stroked="t" coordsize="21600,21600" o:gfxdata="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6ArYOtAAAANsAAAAPAAAA&#10;AAAAAAEAIAAAACIAAABkcnMvZG93bnJldi54bWxQSwECFAAUAAAACACHTuJAMy8FnjsAAAA5AAAA&#10;EAAAAAAAAAABACAAAAADAQAAZHJzL3NoYXBleG1sLnhtbFBLBQYAAAAABgAGAFsBAACtAwAAAAA=&#10;">
                        <v:fill on="f" focussize="0,0"/>
                        <v:stroke weight="1pt" color="#5B9BD5 [3204]" miterlimit="8" joinstyle="miter"/>
                        <v:imagedata o:title=""/>
                        <o:lock v:ext="edit" aspectratio="f"/>
                      </v:line>
                      <v:line id="_x0000_s1026" o:spid="_x0000_s1026" o:spt="20" style="position:absolute;left:5256;top:132901;height:632;width:3218;" filled="f" stroked="t" coordsize="21600,21600" o:gfxdata="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ThOVtwAAANsAAAAP&#10;AAAAAAAAAAEAIAAAACIAAABkcnMvZG93bnJldi54bWxQSwECFAAUAAAACACHTuJAMy8FnjsAAAA5&#10;AAAAEAAAAAAAAAABACAAAAAGAQAAZHJzL3NoYXBleG1sLnhtbFBLBQYAAAAABgAGAFsBAACwAwAA&#10;AAA=&#10;">
                        <v:fill on="f" focussize="0,0"/>
                        <v:stroke weight="1pt" color="#5B9BD5 [3204]" miterlimit="8" joinstyle="miter"/>
                        <v:imagedata o:title=""/>
                        <o:lock v:ext="edit" aspectratio="f"/>
                      </v:line>
                      <v:line id="_x0000_s1026" o:spid="_x0000_s1026" o:spt="20" style="position:absolute;left:4532;top:132901;flip:x;height:621;width:3344;" filled="f" stroked="t" coordsize="21600,21600" o:gfxdata="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w/4q5AAAA2wAA&#10;AA8AAAAAAAAAAQAgAAAAIgAAAGRycy9kb3ducmV2LnhtbFBLAQIUABQAAAAIAIdO4kAzLwWeOwAA&#10;ADkAAAAQAAAAAAAAAAEAIAAAAAgBAABkcnMvc2hhcGV4bWwueG1sUEsFBgAAAAAGAAYAWwEAALID&#10;AAAAAA==&#10;">
                        <v:fill on="f" focussize="0,0"/>
                        <v:stroke weight="1pt" color="#5B9BD5 [3204]" miterlimit="8" joinstyle="miter"/>
                        <v:imagedata o:title=""/>
                        <o:lock v:ext="edit" aspectratio="f"/>
                      </v:line>
                      <v:line id="_x0000_s1026" o:spid="_x0000_s1026" o:spt="20" style="position:absolute;left:9831;top:132924;flip:x;height:586;width:666;" filled="f" stroked="t" coordsize="21600,21600" o:gfxdata="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oRugAAANsA&#10;AAAPAAAAAAAAAAEAIAAAACIAAABkcnMvZG93bnJldi54bWxQSwECFAAUAAAACACHTuJAMy8FnjsA&#10;AAA5AAAAEAAAAAAAAAABACAAAAAJAQAAZHJzL3NoYXBleG1sLnhtbFBLBQYAAAAABgAGAFsBAACz&#10;AwAAAAA=&#10;">
                        <v:fill on="f" focussize="0,0"/>
                        <v:stroke weight="1pt" color="#5B9BD5 [3204]" miterlimit="8" joinstyle="miter"/>
                        <v:imagedata o:title=""/>
                        <o:lock v:ext="edit" aspectratio="f"/>
                      </v:line>
                    </v:group>
                  </w:pict>
                </mc:Fallback>
              </mc:AlternateContent>
            </w:r>
          </w:p>
        </w:tc>
        <w:tc>
          <w:tcPr>
            <w:tcW w:w="1326" w:type="dxa"/>
            <w:tcBorders>
              <w:left w:val="single" w:color="000000" w:sz="4" w:space="0"/>
              <w:right w:val="single" w:color="000000" w:sz="4" w:space="0"/>
              <w:tl2br w:val="nil"/>
              <w:tr2bl w:val="nil"/>
            </w:tcBorders>
          </w:tcPr>
          <w:p w14:paraId="21473E37">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18-9 ... 9</w:t>
            </w:r>
          </w:p>
        </w:tc>
        <w:tc>
          <w:tcPr>
            <w:tcW w:w="1327" w:type="dxa"/>
            <w:tcBorders>
              <w:top w:val="nil"/>
              <w:left w:val="single" w:color="000000" w:sz="4" w:space="0"/>
              <w:bottom w:val="nil"/>
              <w:right w:val="single" w:color="000000" w:sz="4" w:space="0"/>
              <w:tl2br w:val="nil"/>
              <w:tr2bl w:val="nil"/>
            </w:tcBorders>
          </w:tcPr>
          <w:p w14:paraId="59EE3AC8">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7" w:type="dxa"/>
            <w:tcBorders>
              <w:left w:val="single" w:color="000000" w:sz="4" w:space="0"/>
              <w:right w:val="single" w:color="000000" w:sz="4" w:space="0"/>
              <w:tl2br w:val="nil"/>
              <w:tr2bl w:val="nil"/>
            </w:tcBorders>
          </w:tcPr>
          <w:p w14:paraId="1FFE447F">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18 ... 7+9</w:t>
            </w:r>
          </w:p>
        </w:tc>
        <w:tc>
          <w:tcPr>
            <w:tcW w:w="1327" w:type="dxa"/>
            <w:tcBorders>
              <w:top w:val="nil"/>
              <w:left w:val="single" w:color="000000" w:sz="4" w:space="0"/>
              <w:bottom w:val="nil"/>
              <w:right w:val="single" w:color="000000" w:sz="4" w:space="0"/>
              <w:tl2br w:val="nil"/>
              <w:tr2bl w:val="nil"/>
            </w:tcBorders>
          </w:tcPr>
          <w:p w14:paraId="6431DEC8">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7" w:type="dxa"/>
            <w:tcBorders>
              <w:left w:val="single" w:color="000000" w:sz="4" w:space="0"/>
              <w:tl2br w:val="nil"/>
              <w:tr2bl w:val="nil"/>
            </w:tcBorders>
          </w:tcPr>
          <w:p w14:paraId="18F0D7E3">
            <w:pPr>
              <w:widowControl w:val="0"/>
              <w:numPr>
                <w:ilvl w:val="0"/>
                <w:numId w:val="0"/>
              </w:numPr>
              <w:jc w:val="both"/>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7 ... 12-5</w:t>
            </w:r>
          </w:p>
        </w:tc>
      </w:tr>
    </w:tbl>
    <w:p w14:paraId="7EBBD3FE">
      <w:pPr>
        <w:numPr>
          <w:ilvl w:val="0"/>
          <w:numId w:val="0"/>
        </w:numPr>
        <w:jc w:val="both"/>
        <w:rPr>
          <w:rFonts w:hint="default" w:ascii="Times New Roman" w:hAnsi="Times New Roman"/>
          <w:b w:val="0"/>
          <w:bCs w:val="0"/>
          <w:sz w:val="26"/>
          <w:szCs w:val="26"/>
          <w:u w:val="none"/>
          <w:lang w:val="vi-VN"/>
        </w:rPr>
      </w:pPr>
    </w:p>
    <w:p w14:paraId="6DAD33C5">
      <w:pPr>
        <w:numPr>
          <w:ilvl w:val="0"/>
          <w:numId w:val="0"/>
        </w:numPr>
        <w:ind w:leftChars="0"/>
        <w:jc w:val="both"/>
        <w:rPr>
          <w:rFonts w:hint="default" w:ascii="Times New Roman" w:hAnsi="Times New Roman"/>
          <w:b w:val="0"/>
          <w:bCs w:val="0"/>
          <w:sz w:val="26"/>
          <w:szCs w:val="26"/>
          <w:u w:val="none"/>
          <w:lang w:val="vi-VN"/>
        </w:rPr>
      </w:pP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7"/>
        <w:gridCol w:w="1327"/>
        <w:gridCol w:w="1327"/>
      </w:tblGrid>
      <w:tr w14:paraId="3460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Borders>
              <w:top w:val="nil"/>
              <w:left w:val="nil"/>
              <w:bottom w:val="nil"/>
            </w:tcBorders>
          </w:tcPr>
          <w:p w14:paraId="442D1531">
            <w:pPr>
              <w:widowControl w:val="0"/>
              <w:numPr>
                <w:ilvl w:val="0"/>
                <w:numId w:val="0"/>
              </w:numPr>
              <w:jc w:val="both"/>
              <w:rPr>
                <w:rFonts w:hint="default" w:ascii="Times New Roman" w:hAnsi="Times New Roman"/>
                <w:b w:val="0"/>
                <w:bCs w:val="0"/>
                <w:sz w:val="26"/>
                <w:szCs w:val="26"/>
                <w:u w:val="none"/>
                <w:vertAlign w:val="baseline"/>
                <w:lang w:val="vi-VN"/>
              </w:rPr>
            </w:pPr>
          </w:p>
        </w:tc>
        <w:tc>
          <w:tcPr>
            <w:tcW w:w="1326" w:type="dxa"/>
          </w:tcPr>
          <w:p w14:paraId="0B62DEB0">
            <w:pPr>
              <w:widowControl w:val="0"/>
              <w:numPr>
                <w:ilvl w:val="0"/>
                <w:numId w:val="0"/>
              </w:numPr>
              <w:jc w:val="center"/>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&gt;</w:t>
            </w:r>
          </w:p>
        </w:tc>
        <w:tc>
          <w:tcPr>
            <w:tcW w:w="1326" w:type="dxa"/>
            <w:tcBorders>
              <w:top w:val="nil"/>
              <w:bottom w:val="nil"/>
            </w:tcBorders>
          </w:tcPr>
          <w:p w14:paraId="2E5C8FB6">
            <w:pPr>
              <w:widowControl w:val="0"/>
              <w:numPr>
                <w:ilvl w:val="0"/>
                <w:numId w:val="0"/>
              </w:numPr>
              <w:jc w:val="center"/>
              <w:rPr>
                <w:rFonts w:hint="default" w:ascii="Times New Roman" w:hAnsi="Times New Roman"/>
                <w:b w:val="0"/>
                <w:bCs w:val="0"/>
                <w:sz w:val="26"/>
                <w:szCs w:val="26"/>
                <w:u w:val="none"/>
                <w:vertAlign w:val="baseline"/>
                <w:lang w:val="vi-VN"/>
              </w:rPr>
            </w:pPr>
          </w:p>
        </w:tc>
        <w:tc>
          <w:tcPr>
            <w:tcW w:w="1326" w:type="dxa"/>
          </w:tcPr>
          <w:p w14:paraId="1AC06F64">
            <w:pPr>
              <w:widowControl w:val="0"/>
              <w:numPr>
                <w:ilvl w:val="0"/>
                <w:numId w:val="0"/>
              </w:numPr>
              <w:jc w:val="center"/>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&lt;</w:t>
            </w:r>
          </w:p>
        </w:tc>
        <w:tc>
          <w:tcPr>
            <w:tcW w:w="1327" w:type="dxa"/>
            <w:tcBorders>
              <w:top w:val="nil"/>
              <w:bottom w:val="nil"/>
            </w:tcBorders>
          </w:tcPr>
          <w:p w14:paraId="251E35D4">
            <w:pPr>
              <w:widowControl w:val="0"/>
              <w:numPr>
                <w:ilvl w:val="0"/>
                <w:numId w:val="0"/>
              </w:numPr>
              <w:jc w:val="center"/>
              <w:rPr>
                <w:rFonts w:hint="default" w:ascii="Times New Roman" w:hAnsi="Times New Roman"/>
                <w:b w:val="0"/>
                <w:bCs w:val="0"/>
                <w:sz w:val="26"/>
                <w:szCs w:val="26"/>
                <w:u w:val="none"/>
                <w:vertAlign w:val="baseline"/>
                <w:lang w:val="vi-VN"/>
              </w:rPr>
            </w:pPr>
          </w:p>
        </w:tc>
        <w:tc>
          <w:tcPr>
            <w:tcW w:w="1327" w:type="dxa"/>
          </w:tcPr>
          <w:p w14:paraId="185D06D5">
            <w:pPr>
              <w:widowControl w:val="0"/>
              <w:numPr>
                <w:ilvl w:val="0"/>
                <w:numId w:val="0"/>
              </w:numPr>
              <w:jc w:val="center"/>
              <w:rPr>
                <w:rFonts w:hint="default" w:ascii="Times New Roman" w:hAnsi="Times New Roman"/>
                <w:b w:val="0"/>
                <w:bCs w:val="0"/>
                <w:sz w:val="26"/>
                <w:szCs w:val="26"/>
                <w:u w:val="none"/>
                <w:vertAlign w:val="baseline"/>
                <w:lang w:val="vi-VN"/>
              </w:rPr>
            </w:pPr>
            <w:r>
              <w:rPr>
                <w:rFonts w:hint="default" w:ascii="Times New Roman" w:hAnsi="Times New Roman"/>
                <w:b w:val="0"/>
                <w:bCs w:val="0"/>
                <w:sz w:val="26"/>
                <w:szCs w:val="26"/>
                <w:u w:val="none"/>
                <w:vertAlign w:val="baseline"/>
                <w:lang w:val="vi-VN"/>
              </w:rPr>
              <w:t>=</w:t>
            </w:r>
          </w:p>
        </w:tc>
        <w:tc>
          <w:tcPr>
            <w:tcW w:w="1327" w:type="dxa"/>
            <w:tcBorders>
              <w:top w:val="nil"/>
              <w:bottom w:val="nil"/>
              <w:right w:val="nil"/>
            </w:tcBorders>
          </w:tcPr>
          <w:p w14:paraId="4E048346">
            <w:pPr>
              <w:widowControl w:val="0"/>
              <w:numPr>
                <w:ilvl w:val="0"/>
                <w:numId w:val="0"/>
              </w:numPr>
              <w:jc w:val="both"/>
              <w:rPr>
                <w:rFonts w:hint="default" w:ascii="Times New Roman" w:hAnsi="Times New Roman"/>
                <w:b w:val="0"/>
                <w:bCs w:val="0"/>
                <w:sz w:val="26"/>
                <w:szCs w:val="26"/>
                <w:u w:val="none"/>
                <w:vertAlign w:val="baseline"/>
                <w:lang w:val="vi-VN"/>
              </w:rPr>
            </w:pPr>
          </w:p>
        </w:tc>
      </w:tr>
    </w:tbl>
    <w:p w14:paraId="2789FEB0">
      <w:pPr>
        <w:numPr>
          <w:ilvl w:val="0"/>
          <w:numId w:val="0"/>
        </w:numPr>
        <w:ind w:leftChars="0"/>
        <w:jc w:val="both"/>
        <w:rPr>
          <w:rFonts w:hint="default" w:ascii="Times New Roman" w:hAnsi="Times New Roman"/>
          <w:b w:val="0"/>
          <w:bCs w:val="0"/>
          <w:sz w:val="26"/>
          <w:szCs w:val="26"/>
          <w:u w:val="none"/>
          <w:lang w:val="vi-VN"/>
        </w:rPr>
      </w:pPr>
      <w:r>
        <w:rPr>
          <w:rFonts w:hint="default" w:ascii="Times New Roman" w:hAnsi="Times New Roman" w:cs="Times New Roman"/>
          <w:b/>
          <w:bCs/>
          <w:sz w:val="26"/>
          <w:szCs w:val="26"/>
          <w:u w:val="none"/>
          <w:lang w:val="vi-VN"/>
        </w:rPr>
        <w:t>Câu 4. (1 điểm)</w:t>
      </w:r>
      <w:r>
        <w:rPr>
          <w:rFonts w:hint="default" w:ascii="Times New Roman" w:hAnsi="Times New Roman" w:cs="Times New Roman"/>
          <w:b w:val="0"/>
          <w:bCs w:val="0"/>
          <w:sz w:val="26"/>
          <w:szCs w:val="26"/>
          <w:u w:val="none"/>
          <w:lang w:val="vi-VN"/>
        </w:rPr>
        <w:t xml:space="preserve"> </w:t>
      </w:r>
      <w:r>
        <w:rPr>
          <w:rFonts w:hint="default" w:ascii="Times New Roman" w:hAnsi="Times New Roman"/>
          <w:b w:val="0"/>
          <w:bCs w:val="0"/>
          <w:sz w:val="26"/>
          <w:szCs w:val="26"/>
          <w:u w:val="none"/>
          <w:lang w:val="vi-VN"/>
        </w:rPr>
        <w:t>Đặt tính và tính đúng mỗi phép tính được 0,5 điểm.</w:t>
      </w:r>
    </w:p>
    <w:p w14:paraId="049ACBD6">
      <w:pPr>
        <w:numPr>
          <w:ilvl w:val="0"/>
          <w:numId w:val="0"/>
        </w:numPr>
        <w:ind w:leftChars="0"/>
        <w:jc w:val="both"/>
        <w:rPr>
          <w:rFonts w:hint="default" w:ascii="Times New Roman" w:hAnsi="Times New Roman"/>
          <w:b w:val="0"/>
          <w:bCs w:val="0"/>
          <w:sz w:val="26"/>
          <w:szCs w:val="26"/>
          <w:u w:val="none"/>
          <w:lang w:val="vi-VN"/>
        </w:rPr>
      </w:pPr>
      <w:r>
        <w:rPr>
          <w:rFonts w:hint="default" w:ascii="Times New Roman" w:hAnsi="Times New Roman"/>
          <w:b/>
          <w:bCs/>
          <w:sz w:val="26"/>
          <w:szCs w:val="26"/>
          <w:u w:val="none"/>
          <w:lang w:val="vi-VN"/>
        </w:rPr>
        <w:t>Câu 5. (1 điểm)</w:t>
      </w:r>
      <w:r>
        <w:rPr>
          <w:rFonts w:hint="default" w:ascii="Times New Roman" w:hAnsi="Times New Roman"/>
          <w:b w:val="0"/>
          <w:bCs w:val="0"/>
          <w:sz w:val="26"/>
          <w:szCs w:val="26"/>
          <w:u w:val="none"/>
          <w:lang w:val="vi-VN"/>
        </w:rPr>
        <w:t xml:space="preserve"> Điền đúng mỗi ô trống được 0,5 điểm.</w:t>
      </w:r>
    </w:p>
    <w:p w14:paraId="675AB5C9">
      <w:pPr>
        <w:numPr>
          <w:ilvl w:val="0"/>
          <w:numId w:val="0"/>
        </w:numPr>
        <w:jc w:val="both"/>
        <w:rPr>
          <w:rFonts w:hint="default" w:ascii="Times New Roman" w:hAnsi="Times New Roman" w:cs="Times New Roman"/>
          <w:b w:val="0"/>
          <w:bCs w:val="0"/>
          <w:sz w:val="26"/>
          <w:szCs w:val="26"/>
          <w:u w:val="none"/>
          <w:lang w:val="vi-VN"/>
        </w:rPr>
      </w:pPr>
      <w:r>
        <w:rPr>
          <w:rFonts w:hint="default" w:ascii="Times New Roman" w:hAnsi="Times New Roman"/>
          <w:b/>
          <w:bCs/>
          <w:sz w:val="26"/>
          <w:szCs w:val="26"/>
          <w:u w:val="none"/>
          <w:lang w:val="vi-VN"/>
        </w:rPr>
        <w:t>Câu 6. (1 điểm)</w:t>
      </w:r>
      <w:r>
        <w:rPr>
          <w:rFonts w:hint="default" w:ascii="Times New Roman" w:hAnsi="Times New Roman"/>
          <w:b w:val="0"/>
          <w:bCs w:val="0"/>
          <w:sz w:val="26"/>
          <w:szCs w:val="26"/>
          <w:u w:val="none"/>
          <w:lang w:val="vi-VN"/>
        </w:rPr>
        <w:t xml:space="preserve"> </w:t>
      </w:r>
      <w:r>
        <w:rPr>
          <w:rFonts w:hint="default" w:ascii="Times New Roman" w:hAnsi="Times New Roman" w:cs="Times New Roman"/>
          <w:b w:val="0"/>
          <w:bCs w:val="0"/>
          <w:sz w:val="26"/>
          <w:szCs w:val="26"/>
          <w:u w:val="none"/>
          <w:lang w:val="vi-VN"/>
        </w:rPr>
        <w:t>Chọn đúng đáp án B được 1 điểm.</w:t>
      </w:r>
    </w:p>
    <w:p w14:paraId="060360B2">
      <w:pPr>
        <w:numPr>
          <w:ilvl w:val="0"/>
          <w:numId w:val="0"/>
        </w:numPr>
        <w:jc w:val="both"/>
        <w:rPr>
          <w:rFonts w:hint="default" w:ascii="Times New Roman" w:hAnsi="Times New Roman" w:cs="Times New Roman"/>
          <w:b w:val="0"/>
          <w:bCs w:val="0"/>
          <w:sz w:val="26"/>
          <w:szCs w:val="26"/>
          <w:u w:val="none"/>
          <w:lang w:val="vi-VN"/>
        </w:rPr>
      </w:pPr>
      <w:r>
        <w:rPr>
          <w:rFonts w:hint="default" w:ascii="Times New Roman" w:hAnsi="Times New Roman" w:cs="Times New Roman"/>
          <w:b/>
          <w:bCs/>
          <w:sz w:val="26"/>
          <w:szCs w:val="26"/>
          <w:u w:val="none"/>
          <w:lang w:val="vi-VN"/>
        </w:rPr>
        <w:t>Câu 7. (1 điểm)</w:t>
      </w:r>
      <w:r>
        <w:rPr>
          <w:rFonts w:hint="default" w:ascii="Times New Roman" w:hAnsi="Times New Roman" w:cs="Times New Roman"/>
          <w:b w:val="0"/>
          <w:bCs w:val="0"/>
          <w:sz w:val="26"/>
          <w:szCs w:val="26"/>
          <w:u w:val="none"/>
          <w:lang w:val="vi-VN"/>
        </w:rPr>
        <w:t xml:space="preserve"> Điền số đúng vào mỗi chỗ chấm được 0,5 điểm.</w:t>
      </w:r>
    </w:p>
    <w:p w14:paraId="0441E001">
      <w:pPr>
        <w:numPr>
          <w:ilvl w:val="0"/>
          <w:numId w:val="31"/>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xml:space="preserve">Một ngày có </w:t>
      </w:r>
      <w:r>
        <w:rPr>
          <w:rFonts w:hint="default" w:ascii="Times New Roman" w:hAnsi="Times New Roman"/>
          <w:b/>
          <w:bCs/>
          <w:sz w:val="26"/>
          <w:szCs w:val="26"/>
          <w:u w:val="none"/>
          <w:lang w:val="vi-VN"/>
        </w:rPr>
        <w:t>24</w:t>
      </w:r>
      <w:r>
        <w:rPr>
          <w:rFonts w:hint="default" w:ascii="Times New Roman" w:hAnsi="Times New Roman"/>
          <w:b w:val="0"/>
          <w:bCs w:val="0"/>
          <w:sz w:val="26"/>
          <w:szCs w:val="26"/>
          <w:u w:val="none"/>
          <w:lang w:val="vi-VN"/>
        </w:rPr>
        <w:t xml:space="preserve"> giờ.</w:t>
      </w:r>
    </w:p>
    <w:p w14:paraId="62B272E8">
      <w:pPr>
        <w:numPr>
          <w:ilvl w:val="0"/>
          <w:numId w:val="31"/>
        </w:numPr>
        <w:jc w:val="both"/>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xml:space="preserve">Một giờ có </w:t>
      </w:r>
      <w:r>
        <w:rPr>
          <w:rFonts w:hint="default" w:ascii="Times New Roman" w:hAnsi="Times New Roman"/>
          <w:b/>
          <w:bCs/>
          <w:sz w:val="26"/>
          <w:szCs w:val="26"/>
          <w:u w:val="none"/>
          <w:lang w:val="vi-VN"/>
        </w:rPr>
        <w:t>60</w:t>
      </w:r>
      <w:r>
        <w:rPr>
          <w:rFonts w:hint="default" w:ascii="Times New Roman" w:hAnsi="Times New Roman"/>
          <w:b w:val="0"/>
          <w:bCs w:val="0"/>
          <w:sz w:val="26"/>
          <w:szCs w:val="26"/>
          <w:u w:val="none"/>
          <w:lang w:val="vi-VN"/>
        </w:rPr>
        <w:t xml:space="preserve"> phút.</w:t>
      </w:r>
    </w:p>
    <w:p w14:paraId="7D4DBCB5">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b w:val="0"/>
          <w:bCs w:val="0"/>
          <w:sz w:val="26"/>
          <w:szCs w:val="26"/>
          <w:u w:val="none"/>
          <w:lang w:val="vi-VN"/>
        </w:rPr>
      </w:pPr>
      <w:r>
        <w:rPr>
          <w:rFonts w:hint="default" w:ascii="Times New Roman" w:hAnsi="Times New Roman" w:cs="Times New Roman"/>
          <w:b/>
          <w:bCs/>
          <w:sz w:val="26"/>
          <w:szCs w:val="26"/>
          <w:u w:val="none"/>
          <w:lang w:val="vi-VN"/>
        </w:rPr>
        <w:t>Câu 8. (1 điểm)</w:t>
      </w:r>
      <w:r>
        <w:rPr>
          <w:rFonts w:hint="default" w:ascii="Times New Roman" w:hAnsi="Times New Roman" w:cs="Times New Roman"/>
          <w:b w:val="0"/>
          <w:bCs w:val="0"/>
          <w:sz w:val="26"/>
          <w:szCs w:val="26"/>
          <w:u w:val="none"/>
          <w:lang w:val="vi-VN"/>
        </w:rPr>
        <w:t xml:space="preserve"> Chọn đúng đáp án B được 1 điểm.</w:t>
      </w:r>
    </w:p>
    <w:p w14:paraId="5A05FCBE">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b/>
          <w:bCs/>
          <w:sz w:val="26"/>
          <w:szCs w:val="26"/>
          <w:u w:val="none"/>
          <w:lang w:val="vi-VN"/>
        </w:rPr>
      </w:pPr>
      <w:r>
        <w:rPr>
          <w:rFonts w:hint="default" w:ascii="Times New Roman" w:hAnsi="Times New Roman" w:cs="Times New Roman"/>
          <w:b/>
          <w:bCs/>
          <w:sz w:val="26"/>
          <w:szCs w:val="26"/>
          <w:u w:val="none"/>
          <w:lang w:val="vi-VN"/>
        </w:rPr>
        <w:t xml:space="preserve">Câu 9. (1 điểm) </w:t>
      </w:r>
    </w:p>
    <w:p w14:paraId="0D7E2021">
      <w:pPr>
        <w:keepNext w:val="0"/>
        <w:keepLines w:val="0"/>
        <w:pageBreakBefore w:val="0"/>
        <w:widowControl/>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Số quả cam cửa hàng đó còn lại là:</w:t>
      </w:r>
    </w:p>
    <w:p w14:paraId="7D9DCE7A">
      <w:pPr>
        <w:keepNext w:val="0"/>
        <w:keepLines w:val="0"/>
        <w:pageBreakBefore w:val="0"/>
        <w:widowControl/>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56 -28 = 28 (quả)</w:t>
      </w:r>
    </w:p>
    <w:p w14:paraId="4C7B94C3">
      <w:pPr>
        <w:keepNext w:val="0"/>
        <w:keepLines w:val="0"/>
        <w:pageBreakBefore w:val="0"/>
        <w:widowControl/>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val="0"/>
          <w:bCs w:val="0"/>
          <w:sz w:val="26"/>
          <w:szCs w:val="26"/>
          <w:u w:val="none"/>
          <w:lang w:val="vi-VN"/>
        </w:rPr>
      </w:pPr>
      <w:r>
        <w:rPr>
          <w:rFonts w:hint="default" w:ascii="Times New Roman" w:hAnsi="Times New Roman" w:cs="Times New Roman"/>
          <w:b w:val="0"/>
          <w:bCs w:val="0"/>
          <w:sz w:val="26"/>
          <w:szCs w:val="26"/>
          <w:u w:val="none"/>
          <w:lang w:val="vi-VN"/>
        </w:rPr>
        <w:t>Đáp số: 28 quả cam.</w:t>
      </w:r>
    </w:p>
    <w:p w14:paraId="050C5CFB">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Viết đúng lời giải được 0,25 điểm.</w:t>
      </w:r>
    </w:p>
    <w:p w14:paraId="0520A394">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Viết đúng phép tính và đơn vị được 0,5 điểm.</w:t>
      </w:r>
    </w:p>
    <w:p w14:paraId="24AF0CF8">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Viết đúng đáp số và đơn vị được 0,25 điểm.</w:t>
      </w:r>
    </w:p>
    <w:p w14:paraId="6BEA8D8D">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b/>
          <w:bCs/>
          <w:sz w:val="26"/>
          <w:szCs w:val="26"/>
          <w:u w:val="none"/>
          <w:lang w:val="vi-VN"/>
        </w:rPr>
      </w:pPr>
      <w:r>
        <w:rPr>
          <w:rFonts w:hint="default" w:ascii="Times New Roman" w:hAnsi="Times New Roman"/>
          <w:b/>
          <w:bCs/>
          <w:sz w:val="26"/>
          <w:szCs w:val="26"/>
          <w:u w:val="none"/>
          <w:lang w:val="vi-VN"/>
        </w:rPr>
        <w:t>Câu 10. (1 điểm)</w:t>
      </w:r>
    </w:p>
    <w:p w14:paraId="3FF07F0D">
      <w:pPr>
        <w:keepNext w:val="0"/>
        <w:keepLines w:val="0"/>
        <w:pageBreakBefore w:val="0"/>
        <w:widowControl/>
        <w:numPr>
          <w:numId w:val="0"/>
        </w:numPr>
        <w:kinsoku/>
        <w:wordWrap/>
        <w:overflowPunct/>
        <w:topLinePunct w:val="0"/>
        <w:autoSpaceDE/>
        <w:autoSpaceDN/>
        <w:bidi w:val="0"/>
        <w:adjustRightInd/>
        <w:snapToGrid/>
        <w:jc w:val="both"/>
        <w:textAlignment w:val="auto"/>
        <w:rPr>
          <w:rFonts w:hint="default" w:ascii="Times New Roman" w:hAnsi="Times New Roman"/>
          <w:b w:val="0"/>
          <w:bCs w:val="0"/>
          <w:i/>
          <w:iCs/>
          <w:sz w:val="26"/>
          <w:szCs w:val="26"/>
          <w:u w:val="none"/>
          <w:lang w:val="vi-VN"/>
        </w:rPr>
      </w:pPr>
      <w:r>
        <w:rPr>
          <w:rFonts w:hint="default" w:ascii="Times New Roman" w:hAnsi="Times New Roman"/>
          <w:b w:val="0"/>
          <w:bCs w:val="0"/>
          <w:sz w:val="26"/>
          <w:szCs w:val="26"/>
          <w:u w:val="none"/>
          <w:lang w:val="vi-VN"/>
        </w:rPr>
        <w:t xml:space="preserve">- Số lớn nhất có hai chữ số khác nhau là 98. </w:t>
      </w:r>
      <w:r>
        <w:rPr>
          <w:rFonts w:hint="default" w:ascii="Times New Roman" w:hAnsi="Times New Roman"/>
          <w:b w:val="0"/>
          <w:bCs w:val="0"/>
          <w:i/>
          <w:iCs/>
          <w:sz w:val="26"/>
          <w:szCs w:val="26"/>
          <w:u w:val="none"/>
          <w:lang w:val="vi-VN"/>
        </w:rPr>
        <w:t>(0,25 điểm)</w:t>
      </w:r>
    </w:p>
    <w:p w14:paraId="25EB0710">
      <w:pPr>
        <w:keepNext w:val="0"/>
        <w:keepLines w:val="0"/>
        <w:pageBreakBefore w:val="0"/>
        <w:widowControl/>
        <w:numPr>
          <w:numId w:val="0"/>
        </w:numPr>
        <w:kinsoku/>
        <w:wordWrap/>
        <w:overflowPunct/>
        <w:topLinePunct w:val="0"/>
        <w:autoSpaceDE/>
        <w:autoSpaceDN/>
        <w:bidi w:val="0"/>
        <w:adjustRightInd/>
        <w:snapToGrid/>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xml:space="preserve">- Số bé nhất có hai chữ số là 10. </w:t>
      </w:r>
      <w:r>
        <w:rPr>
          <w:rFonts w:hint="default" w:ascii="Times New Roman" w:hAnsi="Times New Roman"/>
          <w:b w:val="0"/>
          <w:bCs w:val="0"/>
          <w:i/>
          <w:iCs/>
          <w:sz w:val="26"/>
          <w:szCs w:val="26"/>
          <w:u w:val="none"/>
          <w:lang w:val="vi-VN"/>
        </w:rPr>
        <w:t>(0,25 điểm)</w:t>
      </w:r>
    </w:p>
    <w:p w14:paraId="7C8317C3">
      <w:pPr>
        <w:keepNext w:val="0"/>
        <w:keepLines w:val="0"/>
        <w:pageBreakBefore w:val="0"/>
        <w:widowControl/>
        <w:numPr>
          <w:numId w:val="0"/>
        </w:numPr>
        <w:kinsoku/>
        <w:wordWrap/>
        <w:overflowPunct/>
        <w:topLinePunct w:val="0"/>
        <w:autoSpaceDE/>
        <w:autoSpaceDN/>
        <w:bidi w:val="0"/>
        <w:adjustRightInd/>
        <w:snapToGrid/>
        <w:jc w:val="both"/>
        <w:textAlignment w:val="auto"/>
        <w:rPr>
          <w:rFonts w:hint="default" w:ascii="Times New Roman" w:hAnsi="Times New Roman"/>
          <w:b w:val="0"/>
          <w:bCs w:val="0"/>
          <w:sz w:val="26"/>
          <w:szCs w:val="26"/>
          <w:u w:val="none"/>
          <w:lang w:val="vi-VN"/>
        </w:rPr>
      </w:pPr>
      <w:r>
        <w:rPr>
          <w:rFonts w:hint="default" w:ascii="Times New Roman" w:hAnsi="Times New Roman"/>
          <w:b w:val="0"/>
          <w:bCs w:val="0"/>
          <w:sz w:val="26"/>
          <w:szCs w:val="26"/>
          <w:u w:val="none"/>
          <w:lang w:val="vi-VN"/>
        </w:rPr>
        <w:t xml:space="preserve">- Hiệu của hai số là: 98 - 10 = 88. </w:t>
      </w:r>
      <w:r>
        <w:rPr>
          <w:rFonts w:hint="default" w:ascii="Times New Roman" w:hAnsi="Times New Roman"/>
          <w:b w:val="0"/>
          <w:bCs w:val="0"/>
          <w:i/>
          <w:iCs/>
          <w:sz w:val="26"/>
          <w:szCs w:val="26"/>
          <w:u w:val="none"/>
          <w:lang w:val="vi-VN"/>
        </w:rPr>
        <w:t>(0,25 điểm)</w:t>
      </w:r>
      <w:r>
        <w:rPr>
          <w:rFonts w:hint="default" w:ascii="Times New Roman" w:hAnsi="Times New Roman"/>
          <w:b w:val="0"/>
          <w:bCs w:val="0"/>
          <w:sz w:val="26"/>
          <w:szCs w:val="26"/>
          <w:u w:val="none"/>
          <w:lang w:val="vi-VN"/>
        </w:rPr>
        <w:t xml:space="preserve"> </w:t>
      </w:r>
    </w:p>
    <w:p w14:paraId="79B3DCB2">
      <w:pPr>
        <w:keepNext w:val="0"/>
        <w:keepLines w:val="0"/>
        <w:pageBreakBefore w:val="0"/>
        <w:widowControl/>
        <w:numPr>
          <w:numId w:val="0"/>
        </w:numPr>
        <w:kinsoku/>
        <w:wordWrap/>
        <w:overflowPunct/>
        <w:topLinePunct w:val="0"/>
        <w:autoSpaceDE/>
        <w:autoSpaceDN/>
        <w:bidi w:val="0"/>
        <w:adjustRightInd/>
        <w:snapToGrid/>
        <w:jc w:val="both"/>
        <w:textAlignment w:val="auto"/>
        <w:rPr>
          <w:rFonts w:hint="default" w:ascii="Times New Roman" w:hAnsi="Times New Roman" w:cs="Times New Roman"/>
          <w:b w:val="0"/>
          <w:bCs w:val="0"/>
          <w:sz w:val="26"/>
          <w:szCs w:val="26"/>
          <w:u w:val="none"/>
          <w:lang w:val="vi-VN"/>
        </w:rPr>
      </w:pPr>
      <w:r>
        <w:rPr>
          <w:rFonts w:hint="default" w:ascii="Times New Roman" w:hAnsi="Times New Roman"/>
          <w:b w:val="0"/>
          <w:bCs w:val="0"/>
          <w:sz w:val="26"/>
          <w:szCs w:val="26"/>
          <w:u w:val="none"/>
          <w:lang w:val="vi-VN"/>
        </w:rPr>
        <w:t xml:space="preserve">- Vậy hiệu của số lớn nhất có hai chữ số khác nhau với số bé nhất có hai chữ số là 88. </w:t>
      </w:r>
      <w:r>
        <w:rPr>
          <w:rFonts w:hint="default" w:ascii="Times New Roman" w:hAnsi="Times New Roman"/>
          <w:b w:val="0"/>
          <w:bCs w:val="0"/>
          <w:i/>
          <w:iCs/>
          <w:sz w:val="26"/>
          <w:szCs w:val="26"/>
          <w:u w:val="none"/>
          <w:lang w:val="vi-VN"/>
        </w:rPr>
        <w:t>(0,25 điểm)</w:t>
      </w:r>
    </w:p>
    <w:p w14:paraId="0B902E49">
      <w:pPr>
        <w:numPr>
          <w:ilvl w:val="0"/>
          <w:numId w:val="0"/>
        </w:numPr>
        <w:ind w:leftChars="0"/>
        <w:jc w:val="both"/>
        <w:rPr>
          <w:rFonts w:hint="default" w:ascii="Times New Roman" w:hAnsi="Times New Roman"/>
          <w:b w:val="0"/>
          <w:bCs w:val="0"/>
          <w:sz w:val="26"/>
          <w:szCs w:val="26"/>
          <w:u w:val="none"/>
          <w:lang w:val="vi-VN"/>
        </w:rPr>
      </w:pPr>
    </w:p>
    <w:sectPr>
      <w:type w:val="continuous"/>
      <w:pgSz w:w="11909" w:h="16833"/>
      <w:pgMar w:top="1138" w:right="1138" w:bottom="1138" w:left="1701" w:header="187" w:footer="432" w:gutter="0"/>
      <w:pgBorders>
        <w:top w:val="none" w:sz="0" w:space="0"/>
        <w:left w:val="none" w:sz="0" w:space="0"/>
        <w:bottom w:val="none" w:sz="0" w:space="0"/>
        <w:right w:val="none" w:sz="0" w:space="0"/>
      </w:pgBorders>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VnTime">
    <w:altName w:val="Segoe Print"/>
    <w:panose1 w:val="020B72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E5C88"/>
    <w:multiLevelType w:val="singleLevel"/>
    <w:tmpl w:val="921E5C88"/>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932C1E97"/>
    <w:multiLevelType w:val="singleLevel"/>
    <w:tmpl w:val="932C1E97"/>
    <w:lvl w:ilvl="0" w:tentative="0">
      <w:start w:val="1"/>
      <w:numFmt w:val="lowerLetter"/>
      <w:lvlText w:val="%1)"/>
      <w:lvlJc w:val="left"/>
      <w:pPr>
        <w:tabs>
          <w:tab w:val="left" w:pos="425"/>
        </w:tabs>
        <w:ind w:left="425" w:leftChars="0" w:hanging="425" w:firstLineChars="0"/>
      </w:pPr>
      <w:rPr>
        <w:rFonts w:hint="default"/>
      </w:rPr>
    </w:lvl>
  </w:abstractNum>
  <w:abstractNum w:abstractNumId="2">
    <w:nsid w:val="C1E97E74"/>
    <w:multiLevelType w:val="singleLevel"/>
    <w:tmpl w:val="C1E97E74"/>
    <w:lvl w:ilvl="0" w:tentative="0">
      <w:start w:val="1"/>
      <w:numFmt w:val="decimal"/>
      <w:suff w:val="space"/>
      <w:lvlText w:val="%1."/>
      <w:lvlJc w:val="left"/>
      <w:rPr>
        <w:rFonts w:hint="default"/>
        <w:b/>
        <w:bCs/>
      </w:rPr>
    </w:lvl>
  </w:abstractNum>
  <w:abstractNum w:abstractNumId="3">
    <w:nsid w:val="C8C163B6"/>
    <w:multiLevelType w:val="singleLevel"/>
    <w:tmpl w:val="C8C163B6"/>
    <w:lvl w:ilvl="0" w:tentative="0">
      <w:start w:val="1"/>
      <w:numFmt w:val="lowerLetter"/>
      <w:suff w:val="space"/>
      <w:lvlText w:val="%1)"/>
      <w:lvlJc w:val="left"/>
    </w:lvl>
  </w:abstractNum>
  <w:abstractNum w:abstractNumId="4">
    <w:nsid w:val="CF880112"/>
    <w:multiLevelType w:val="singleLevel"/>
    <w:tmpl w:val="CF880112"/>
    <w:lvl w:ilvl="0" w:tentative="0">
      <w:start w:val="1"/>
      <w:numFmt w:val="upperLetter"/>
      <w:suff w:val="space"/>
      <w:lvlText w:val="%1."/>
      <w:lvlJc w:val="left"/>
    </w:lvl>
  </w:abstractNum>
  <w:abstractNum w:abstractNumId="5">
    <w:nsid w:val="D390207D"/>
    <w:multiLevelType w:val="singleLevel"/>
    <w:tmpl w:val="D390207D"/>
    <w:lvl w:ilvl="0" w:tentative="0">
      <w:start w:val="1"/>
      <w:numFmt w:val="lowerLetter"/>
      <w:suff w:val="space"/>
      <w:lvlText w:val="%1)"/>
      <w:lvlJc w:val="left"/>
    </w:lvl>
  </w:abstractNum>
  <w:abstractNum w:abstractNumId="6">
    <w:nsid w:val="D8F75CD3"/>
    <w:multiLevelType w:val="singleLevel"/>
    <w:tmpl w:val="D8F75CD3"/>
    <w:lvl w:ilvl="0" w:tentative="0">
      <w:start w:val="1"/>
      <w:numFmt w:val="upperLetter"/>
      <w:suff w:val="space"/>
      <w:lvlText w:val="%1."/>
      <w:lvlJc w:val="left"/>
    </w:lvl>
  </w:abstractNum>
  <w:abstractNum w:abstractNumId="7">
    <w:nsid w:val="EF77C247"/>
    <w:multiLevelType w:val="singleLevel"/>
    <w:tmpl w:val="EF77C247"/>
    <w:lvl w:ilvl="0" w:tentative="0">
      <w:start w:val="1"/>
      <w:numFmt w:val="upperRoman"/>
      <w:suff w:val="space"/>
      <w:lvlText w:val="%1."/>
      <w:lvlJc w:val="left"/>
      <w:rPr>
        <w:rFonts w:hint="default"/>
        <w:b/>
        <w:bCs/>
        <w:sz w:val="26"/>
        <w:szCs w:val="26"/>
      </w:rPr>
    </w:lvl>
  </w:abstractNum>
  <w:abstractNum w:abstractNumId="8">
    <w:nsid w:val="F1590B2E"/>
    <w:multiLevelType w:val="singleLevel"/>
    <w:tmpl w:val="F1590B2E"/>
    <w:lvl w:ilvl="0" w:tentative="0">
      <w:start w:val="1"/>
      <w:numFmt w:val="lowerLetter"/>
      <w:suff w:val="space"/>
      <w:lvlText w:val="%1)"/>
      <w:lvlJc w:val="left"/>
    </w:lvl>
  </w:abstractNum>
  <w:abstractNum w:abstractNumId="9">
    <w:nsid w:val="FF4280CF"/>
    <w:multiLevelType w:val="singleLevel"/>
    <w:tmpl w:val="FF4280CF"/>
    <w:lvl w:ilvl="0" w:tentative="0">
      <w:start w:val="1"/>
      <w:numFmt w:val="upperLetter"/>
      <w:suff w:val="space"/>
      <w:lvlText w:val="%1."/>
      <w:lvlJc w:val="left"/>
    </w:lvl>
  </w:abstractNum>
  <w:abstractNum w:abstractNumId="1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1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1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1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1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1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1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1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20">
    <w:nsid w:val="05E66504"/>
    <w:multiLevelType w:val="singleLevel"/>
    <w:tmpl w:val="05E66504"/>
    <w:lvl w:ilvl="0" w:tentative="0">
      <w:start w:val="1"/>
      <w:numFmt w:val="upperLetter"/>
      <w:suff w:val="space"/>
      <w:lvlText w:val="%1."/>
      <w:lvlJc w:val="left"/>
    </w:lvl>
  </w:abstractNum>
  <w:abstractNum w:abstractNumId="21">
    <w:nsid w:val="27127BB5"/>
    <w:multiLevelType w:val="singleLevel"/>
    <w:tmpl w:val="27127BB5"/>
    <w:lvl w:ilvl="0" w:tentative="0">
      <w:start w:val="1"/>
      <w:numFmt w:val="decimal"/>
      <w:suff w:val="space"/>
      <w:lvlText w:val="%1."/>
      <w:lvlJc w:val="left"/>
    </w:lvl>
  </w:abstractNum>
  <w:abstractNum w:abstractNumId="22">
    <w:nsid w:val="3CC3D4B9"/>
    <w:multiLevelType w:val="singleLevel"/>
    <w:tmpl w:val="3CC3D4B9"/>
    <w:lvl w:ilvl="0" w:tentative="0">
      <w:start w:val="1"/>
      <w:numFmt w:val="decimal"/>
      <w:suff w:val="space"/>
      <w:lvlText w:val="%1."/>
      <w:lvlJc w:val="left"/>
      <w:rPr>
        <w:rFonts w:hint="default"/>
        <w:b/>
        <w:bCs/>
      </w:rPr>
    </w:lvl>
  </w:abstractNum>
  <w:abstractNum w:abstractNumId="23">
    <w:nsid w:val="43F0C3C9"/>
    <w:multiLevelType w:val="singleLevel"/>
    <w:tmpl w:val="43F0C3C9"/>
    <w:lvl w:ilvl="0" w:tentative="0">
      <w:start w:val="1"/>
      <w:numFmt w:val="lowerLetter"/>
      <w:lvlText w:val="%1)"/>
      <w:lvlJc w:val="left"/>
      <w:pPr>
        <w:tabs>
          <w:tab w:val="left" w:pos="425"/>
        </w:tabs>
        <w:ind w:left="425" w:leftChars="0" w:hanging="425" w:firstLineChars="0"/>
      </w:pPr>
      <w:rPr>
        <w:rFonts w:hint="default"/>
      </w:rPr>
    </w:lvl>
  </w:abstractNum>
  <w:abstractNum w:abstractNumId="24">
    <w:nsid w:val="44BF3971"/>
    <w:multiLevelType w:val="singleLevel"/>
    <w:tmpl w:val="44BF3971"/>
    <w:lvl w:ilvl="0" w:tentative="0">
      <w:start w:val="1"/>
      <w:numFmt w:val="lowerLetter"/>
      <w:suff w:val="space"/>
      <w:lvlText w:val="%1)"/>
      <w:lvlJc w:val="left"/>
    </w:lvl>
  </w:abstractNum>
  <w:abstractNum w:abstractNumId="25">
    <w:nsid w:val="4E2AB20D"/>
    <w:multiLevelType w:val="singleLevel"/>
    <w:tmpl w:val="4E2AB20D"/>
    <w:lvl w:ilvl="0" w:tentative="0">
      <w:start w:val="1"/>
      <w:numFmt w:val="upperLetter"/>
      <w:suff w:val="space"/>
      <w:lvlText w:val="%1."/>
      <w:lvlJc w:val="left"/>
    </w:lvl>
  </w:abstractNum>
  <w:abstractNum w:abstractNumId="26">
    <w:nsid w:val="5157CFBF"/>
    <w:multiLevelType w:val="singleLevel"/>
    <w:tmpl w:val="5157CFBF"/>
    <w:lvl w:ilvl="0" w:tentative="0">
      <w:start w:val="1"/>
      <w:numFmt w:val="decimal"/>
      <w:suff w:val="space"/>
      <w:lvlText w:val="%1."/>
      <w:lvlJc w:val="left"/>
      <w:rPr>
        <w:rFonts w:hint="default"/>
        <w:b/>
        <w:bCs/>
        <w:sz w:val="26"/>
        <w:szCs w:val="26"/>
      </w:rPr>
    </w:lvl>
  </w:abstractNum>
  <w:abstractNum w:abstractNumId="27">
    <w:nsid w:val="560D68B0"/>
    <w:multiLevelType w:val="singleLevel"/>
    <w:tmpl w:val="560D68B0"/>
    <w:lvl w:ilvl="0" w:tentative="0">
      <w:start w:val="1"/>
      <w:numFmt w:val="lowerLetter"/>
      <w:suff w:val="space"/>
      <w:lvlText w:val="%1)"/>
      <w:lvlJc w:val="left"/>
    </w:lvl>
  </w:abstractNum>
  <w:abstractNum w:abstractNumId="28">
    <w:nsid w:val="5EA046AA"/>
    <w:multiLevelType w:val="singleLevel"/>
    <w:tmpl w:val="5EA046AA"/>
    <w:lvl w:ilvl="0" w:tentative="0">
      <w:start w:val="1"/>
      <w:numFmt w:val="upperRoman"/>
      <w:suff w:val="space"/>
      <w:lvlText w:val="%1."/>
      <w:lvlJc w:val="left"/>
      <w:rPr>
        <w:rFonts w:hint="default"/>
        <w:b/>
        <w:bCs/>
      </w:rPr>
    </w:lvl>
  </w:abstractNum>
  <w:abstractNum w:abstractNumId="29">
    <w:nsid w:val="7827AB06"/>
    <w:multiLevelType w:val="singleLevel"/>
    <w:tmpl w:val="7827AB06"/>
    <w:lvl w:ilvl="0" w:tentative="0">
      <w:start w:val="1"/>
      <w:numFmt w:val="upperLetter"/>
      <w:suff w:val="space"/>
      <w:lvlText w:val="%1."/>
      <w:lvlJc w:val="left"/>
    </w:lvl>
  </w:abstractNum>
  <w:abstractNum w:abstractNumId="30">
    <w:nsid w:val="79EA4257"/>
    <w:multiLevelType w:val="singleLevel"/>
    <w:tmpl w:val="79EA4257"/>
    <w:lvl w:ilvl="0" w:tentative="0">
      <w:start w:val="1"/>
      <w:numFmt w:val="upperLetter"/>
      <w:suff w:val="space"/>
      <w:lvlText w:val="%1."/>
      <w:lvlJc w:val="left"/>
    </w:lvl>
  </w:abstractNum>
  <w:num w:numId="1">
    <w:abstractNumId w:val="19"/>
  </w:num>
  <w:num w:numId="2">
    <w:abstractNumId w:val="17"/>
  </w:num>
  <w:num w:numId="3">
    <w:abstractNumId w:val="16"/>
  </w:num>
  <w:num w:numId="4">
    <w:abstractNumId w:val="15"/>
  </w:num>
  <w:num w:numId="5">
    <w:abstractNumId w:val="14"/>
  </w:num>
  <w:num w:numId="6">
    <w:abstractNumId w:val="18"/>
  </w:num>
  <w:num w:numId="7">
    <w:abstractNumId w:val="13"/>
  </w:num>
  <w:num w:numId="8">
    <w:abstractNumId w:val="12"/>
  </w:num>
  <w:num w:numId="9">
    <w:abstractNumId w:val="11"/>
  </w:num>
  <w:num w:numId="10">
    <w:abstractNumId w:val="10"/>
  </w:num>
  <w:num w:numId="11">
    <w:abstractNumId w:val="7"/>
  </w:num>
  <w:num w:numId="12">
    <w:abstractNumId w:val="21"/>
  </w:num>
  <w:num w:numId="13">
    <w:abstractNumId w:val="4"/>
  </w:num>
  <w:num w:numId="14">
    <w:abstractNumId w:val="26"/>
  </w:num>
  <w:num w:numId="15">
    <w:abstractNumId w:val="28"/>
  </w:num>
  <w:num w:numId="16">
    <w:abstractNumId w:val="2"/>
  </w:num>
  <w:num w:numId="17">
    <w:abstractNumId w:val="22"/>
  </w:num>
  <w:num w:numId="18">
    <w:abstractNumId w:val="0"/>
  </w:num>
  <w:num w:numId="19">
    <w:abstractNumId w:val="30"/>
  </w:num>
  <w:num w:numId="20">
    <w:abstractNumId w:val="29"/>
  </w:num>
  <w:num w:numId="21">
    <w:abstractNumId w:val="23"/>
  </w:num>
  <w:num w:numId="22">
    <w:abstractNumId w:val="25"/>
  </w:num>
  <w:num w:numId="23">
    <w:abstractNumId w:val="6"/>
  </w:num>
  <w:num w:numId="24">
    <w:abstractNumId w:val="1"/>
  </w:num>
  <w:num w:numId="25">
    <w:abstractNumId w:val="8"/>
  </w:num>
  <w:num w:numId="26">
    <w:abstractNumId w:val="20"/>
  </w:num>
  <w:num w:numId="27">
    <w:abstractNumId w:val="5"/>
  </w:num>
  <w:num w:numId="28">
    <w:abstractNumId w:val="9"/>
  </w:num>
  <w:num w:numId="29">
    <w:abstractNumId w:val="3"/>
  </w:num>
  <w:num w:numId="30">
    <w:abstractNumId w:val="2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11E"/>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011E"/>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DF26882"/>
    <w:rsid w:val="12D00104"/>
    <w:rsid w:val="207C6D14"/>
    <w:rsid w:val="21A61119"/>
    <w:rsid w:val="2E1A187B"/>
    <w:rsid w:val="30E42146"/>
    <w:rsid w:val="36A80A03"/>
    <w:rsid w:val="411F6F9E"/>
    <w:rsid w:val="571E2C6B"/>
    <w:rsid w:val="5D2B00FD"/>
    <w:rsid w:val="6E9B4AE8"/>
    <w:rsid w:val="76245D50"/>
    <w:rsid w:val="7634000B"/>
    <w:rsid w:val="77114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249">
    <w:name w:val="msolistparagraph"/>
    <w:basedOn w:val="1"/>
    <w:uiPriority w:val="0"/>
    <w:pPr>
      <w:spacing w:before="240" w:line="360" w:lineRule="auto"/>
      <w:ind w:left="720"/>
      <w:jc w:val="both"/>
    </w:pPr>
    <w:rPr>
      <w:rFonts w:ascii=".VnTime" w:hAnsi=".VnTime"/>
      <w:lang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8</TotalTime>
  <ScaleCrop>false</ScaleCrop>
  <LinksUpToDate>false</LinksUpToDate>
  <CharactersWithSpaces>0</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2024-12-06T01:33:00Z</dcterms:created>
  <dc:creator>MY-PC</dc:creator>
  <cp:lastModifiedBy>anh thư nguyễn thị</cp:lastModifiedBy>
  <dcterms:modified xsi:type="dcterms:W3CDTF">2024-12-09T07:56:55Z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4BBC9C34672843ED8ABB0FAC8FD11E10_11</vt:lpwstr>
  </property>
</Properties>
</file>